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9966" w14:textId="2a59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20 марта 2018 года № 1/99. Зарегистрировано Департаментом юстиции города Алматы 10 апреля 2018 года № 1466. Утратило силу постановлением акимата города Алматы от 25 мая 2023 года № 2/313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25.05.2023 № 2/313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акимат города Алматы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акимата города Алматы.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10 марта 2017 года № 1/80 "Об утверждении Методики оценки деятельности административных государственных служащих корпуса "Б" акимата города Алматы" (зарегистрированное в Реестре государственной регистрации нормативных правовых актов № 1359, опубликованное 8 апреля 2017 года в газетах "Алматы ақшамы" и "Вечерний Алматы").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акима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"Об утверждении Методики оценки деятельности административных государственных служащих корпуса "Б" акимата города Алматы" возложить на руководителя аппарата акима города Алматы М. Сембекова.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 №1/99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акимата города Алматы Глава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вышестоящий руководитель – лицо, по отношению которому непосредственный руководитель оцениваемого служащего находится в прямом подчинении;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КЦИ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Оценочный лист направляется на доработку в случае недостаточности либо недостоверности подтверждающих достижения КЦИ фактов.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</w:t>
      </w:r>
      <w:r>
        <w:br/>
      </w:r>
      <w:r>
        <w:rPr>
          <w:rFonts w:ascii="Times New Roman"/>
          <w:b/>
          <w:i w:val="false"/>
          <w:color w:val="000000"/>
        </w:rPr>
        <w:t>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Отказ служащего корпуса "Б" от ознакомления не является препятствием для внесения результатов оценки в его послужной список.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служащего корпуса "Б" _________________________________________________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 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  <w:r>
        <w:br/>
      </w:r>
      <w:r>
        <w:rPr>
          <w:rFonts w:ascii="Times New Roman"/>
          <w:b/>
          <w:i w:val="false"/>
          <w:color w:val="000000"/>
        </w:rPr>
        <w:t>_________________год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D-О-1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способен сформулировать конкретные задачи и поручения, исходя из стратегических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создает необходимые условия и не ориентирует коллектив на качественное и своевременное выполнение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Неэффективно организует работу подразделения, не учитывает приоритеты.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D-О-3;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контролирует деятельность работников в выполнении поставленных задач;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D-3;*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Соблюдает установленные сроки.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Выполняет задания бессистемно;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D-О-1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пределах компетенции не ориентирует работников на выстраивание эффективного взаимодействия с госорганами и организациями;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Использует потенциал отдельных работников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способен организовать совместно с другими подразделениями реализацию планов и достижение общих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D-3 (руководитель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структурного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D-О-3;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вносит предложения по организации эффективной работы подразделения и с обществом;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лиц, указанных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вышестоящей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строке данной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Демонстрирует замкнутую позицию в работе, не обращаясь за помощью к более опытным коллегам;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D-О-1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способен четко распределить обязанности в подразделении;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информирует о возможных рисках;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принятии решений не предлагает альтернативных вариантов;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непоследовательные и неэффективные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Полагается только на собственный опыт и мнение при принятии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D-О-3;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умеет распределять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анализирует и не прогнозирует возможные риски, или не учитывает данные из различных источников;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указанных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строке данной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Ставит неясные задачи без учета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Имеет поверхностное представление об инструментах оказания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обеспечивает доступность оказываемых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проводит мониторинг удовлетворенности потребителей и не вырабатывает меры по совершенствованию оказания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D-3 (руководитель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структурного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D-О-3;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неспособность к организации работы по оказанию качественных услуг и решению возникающих вопросов;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Допускает низкое качество оказания услуг, проявляет безразличие.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За исключением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лиц, указанных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вышестоящей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строке данной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уровень удовлетворенности качеством услуг и вносит предложения по их совершенствованию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Допускает грубое и пренебрежительное отношение к получателю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проявляет интереса к проблемам и вопросам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отсутствие инициативы по улучшению качества оказания услуг.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Выстраивает неэффективную систему информирования потребителей об оказываемых услугах.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D-3 (руководитель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структурного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D-О-3;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работает с подчиненными по информированию получателей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доводит информацию до потребителя или делает это пренебрежительно и неприязненно;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Игнорирует мнение потребителей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За исключением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лиц, указанных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вышестоящей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строке данной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Применяет неэффективные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доводит информацию до потребителя, как в устной, так и в письменной форме, либо делает это неясно;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умеет своевременно принимать и передавать информацию об оказываемых услугах.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D-О-1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доводит до коллектива новые приоритеты или доводит их несвоевременно;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разрабатывает или разрабатывает неэффективные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Неэффективно управляет подразделением при внутренних и внешних изменениях и не достигает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анализирует и не вносит руководству предложения по использованию новых подходов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D-3 (руководитель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D-О-3;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рассматривает и не вносит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  лиц, указанных в   вышестоящей   строке данной  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Придерживается существующих процедур и методов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D-О-1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выявляет перспективных работников и не инициирует их продвижение;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принимает или принимает несистемные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передает коллегам накопленный опыт и знания, а также безразличен к уровню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уделяет внимания саморазвитию и не показывает его важность на личном примере.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D-3 (руководитель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структурного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D-О-3;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Демонстрирует незаинтересованность в развитии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лиц, указанных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вышестоящей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строке данной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отсутствие интереса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D-О-1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обеспечивает соблюдение этических норм и стандартов работниками;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Считает приверженность ценностям госслужбы личным делом каждого;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признает достижения других, допускает обсуждение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принимает мер к нарушениям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Ведет себя неэтично, проявляя субъективизм, корысть, а также неуважение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D-О-3;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Допускает в коллективе не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Демонстрирует поведение, противоречащее этическим нормам и стандартам;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D-О-1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D-3 (руководитель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D-О-3;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За исключением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лиц, указанных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вышестоящей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строке данной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D-О-1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структурного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D-О-3;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D-О-1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рассматривает и не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D-3 (руководитель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структурного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D-О-3;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