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6a310" w14:textId="fc6a3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Алматы от 29 сентября 2015 года № 3/569 "Об утверждении регламентов государственных услуг в области технической инспекции, оказываемых в городе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7 февраля 2018 года № 1/40. Зарегистрировано Департаментом юстиции города Алматы 21 февраля 2018 года № 1453. Утратило силу постановлением акимата города Алматы от 25 сентября 2020 года № 3/391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25.09.2020 № 3/391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города Алматы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29 сентября 2015 года № 3/569 "Об утверждении регламентов государственных услуг в области технической инспекции, оказываемых в городе Алматы" (зарегистрированное в Реестре государственной регистрации нормативных правовых актов № 1223, опубликованное 7 ноября 2015 года в газетах "Алматы ақшамы" и "Вечерний Алматы")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исключить.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сельского хозяйства и ветеринарии города Алматы в установленном законодательством Республики Казахстан порядке обеспечить государственную регистрацию настоящего постановления в органах юстиции, последующее официальное опубликование в периодических печатных изданиях, в Эталонном контрольном банке нормативных правовых актов Республики Казахстан и на официальном интернет-ресурсе акимата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А.Мадиева.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