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d6c89" w14:textId="73d6c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Алматы от 23 ноября 2015 года № 4/646 "Об утверждении регламентов государственных услуг по вопросам регистрации актов гражданского состояния, оказываемых в городе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8 января 2018 года № 1/5. Зарегистрировано Департаментом юстиции города Алматы 23 января 2018 года № 1446. Утратило силу постановлением акимата города Алматы от 8 сентября 2020 года № 3/353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08.09.2020 № 3/353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города Алматы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23 ноября 2015 года № 4/646 "Об утверждении регламентов государственных услуг по вопросам регистрации актов гражданского состояния, оказываемых в городе Алматы" (зарегистрированное в Реестре государственной регистрации нормативных правовых актов за № 1239, опубликованное 24 декабря 2015 года в газетах "Алматы ақшамы" и "Вечерний Алматы")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"Регистрация рождения ребенка, в том числе внесение изменений, дополнений и исправлений в записи актов гражданского состояния",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"Регистрация заключения брака (супружества), в том числе внесение изменений, дополнений и исправлений в записи актов гражданского состояния"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государственной услуги "Выдача повторных свидетельств или справок о регистрации актов гражданского состояния",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регламент государственной услуги "Регистрация установления отцовства, в том числе внесение изменений, дополнений и исправлений в записи актов гражданского состояния",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регламент государственной услуги "Регистрация перемены имени, отчества, фамилии, в том числе внесение изменений, дополнений и исправлений в записи актов гражданского состояния",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регламент государственной услуги "Восстановление записей актов гражданского состояния",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регламент государственной услуги "Регистрация смерти, в том числе внесение изменений, дополнений и исправлений в записи актов гражданского состояния",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регламент государственной услуги "Регистрация усыновления (удочерения), в том числе внесение изменений, дополнений и исправлений в записи актов гражданского состояния",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регламент государственной услуги "Регистрация расторжения брака (супружества), в том числе внесение изменений, дополнений и исправлений в записи актов гражданского состояния",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регламент государственной услуги "Аннулирование записей актов гражданского состояния",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постановлению.".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акима города Алматы в установленном законодательством Республики Казахстан порядке обеспечить государственную регистрацию настоящего постановления в органах юстиции, последующее официальное опубликование в периодических печатных изданиях, в Эталонном контрольном банке нормативных правовых актов Республики Казахстан и на официальном интернет-ресурсе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города Алматы М. Сембекова.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 2018 года № 1/5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рождения ребенка, в том числе внесение изменений, дополнений</w:t>
      </w:r>
      <w:r>
        <w:br/>
      </w:r>
      <w:r>
        <w:rPr>
          <w:rFonts w:ascii="Times New Roman"/>
          <w:b/>
          <w:i w:val="false"/>
          <w:color w:val="000000"/>
        </w:rPr>
        <w:t>и исправлений в записи актов гражданского состояния"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рождения ребенка, в том числе внесение изменений, дополнений и исправлений в записи актов гражданского состояния" (далее – государственная услуга) оказывается акиматом города Алматы через отделы регистрации актов гражданского состояния аппаратов акимов районов города Алматы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предоставляется на основании стандарта государственной услуги "Регистрация рождения ребенка, в том числе внесение изменений, дополнений и исправлений в записи актов гражданского состояния",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(далее – Стандарт).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электронная/бумажная.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свидетельство о рождении, повторное свидетельство о рождении с внесенными изменениями, дополнениями и исправлениями,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стандартом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в "личный кабинет" услугополучателя направляется уведомление о назначении даты выдачи результата оказания государственной услуги в форме электронного документа, подписанного электронно-цифровой подписью уполномоченного лица услугодателя, либо мотивированный ответ об отказе в оказании государственной услуги в форме электронного документа в случаях и по основаниям, предусмотренным стандартом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платно/бесплатно физическим лицам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 процесса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сотрудником канцелярии услугодателя и передача его на рассмотрение руководителю услугодателя,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заявления услугополучателя руководителем услугодателя, наложение резолюции (поручения и срока исполнения) и направление для рассмотрения ответственному исполнителю, в течение 2 (двух) часов;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ответственным исполнителем, проверка и анализ на предмет полноты представленных документов и их соответствия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а также иным нормативным правовым актам: в течение 1 (одного) рабочего дня – заявления о регистрации рождения; в течение 7 (семи) рабочих дней в случае подачи заявления о рождении ребенка по истечении 3 (трех) рабочих дней со дня его рождения; в течение 7 (семи) рабочих дней – заявления о внесении изменений, дополнений и исправлений в запись акта гражданского состояния;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актовой записи ответственным исполнителем в информационной системе "Регистрационный пункт "Запись акта гражданского состояния" (далее – информационная система), осуществление регистрации и подготовка результата оказания государственной услуги, передача на подпись руководителю услугодателя,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результата оказания государственной услуги, проставление гербовой печати и направление в канцелярию услугодателя,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канцелярией услугодателя результата оказания государственной услуги услугополучателю либо направление в Государственную корпорацию, в течение 20 (двадцати)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дополнительной проверки документов, установленных пунктом 9 Стандарта, а также при необходимости запроса в другие государственные органы,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следующей процедуры: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и направление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рассмотренные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сформированная запись в информационной системе и заполненный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 услугополучателю или направление в Государственную корпорацию либо в канцелярию услугодателя.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канцелярия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предоставления государственной услуги осуществляется следующая последовательность процедур: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заявление и приложенные к нему документы, регистрирует их и передает на рассмотрение руководителю услугодателя,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заявление, ставит резолюцию (поручение и срок исполнения) и направляет ответственному исполнителю,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проверяет и проводит анализ представленных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при рассмотрении заявления о регистрации рождения – в течение 1 (одного) рабочего дня. В случае регистрации рождения ребенка по истечении 3 (трех) рабочих дней со дня его рождения в течение 7 (семи) рабочих дней; при рассмотрении заявления о внесении изменений, дополнений и исправлений в запись акта гражданского состояния в течение 7 (семи) рабочих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после проверки и анализа представленных документов ответственный исполнитель в информационной системе формирует актовую запись, осуществляет регистрацию, готовит результат оказания государственной услуги и передает на подпись руководителю услугодателя в течение 3 (трех) часов;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услуги, ставит гербовую печать и передает в канцелярию услугодателя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результат государственной услуги услугополучателю, либо работнику Государственной корпорации, в течение 20 (двадцати) минут.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приеме необходимых документов для оказания государственной услуги через Государственную корпорацию, работником Государственной корпорации проверяется полнота представленных документов. Услугополучателю выдается расписка о приеме соответствующих документов, не более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документы направляются услугодателю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рассматривает документы на предмет полноты и соответствия законодательству, готовит результат оказания государственной услуги и направляет их в Государственную корпорацию, при рассмотрении заявления о регистрации рождения – в течение 1 (одного) рабочего дня. В случае регистрации рождения ребенка по истечении 3 (трех) рабочих дней со дня его рождения в течение 7 (семи) рабочих дней; при рассмотрении заявления о внесении изменений, дополнений и исправлений в запись акта гражданского состояния в течение 7 (семи)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государственной услуги осуществляется в Государственной корпорации на основании расписки, при предъявлении удостоверения личности услугополучателя (либо его представителя по нотариально заверенной доверенности), в течение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приеме необходимых документов для оказания государственной услуги через услугодателя, на бумажном носителе ставится отметка о регистрации с указанием даты и времени приема пакета документов, не более 20 (двадцати)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документы направляются услугодателю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рассматривает документы на предмет полноты и соответствия законодательству, готовит результат оказания государственной услуги, при рассмотрении заявления о регистрации рождения – в течение 1 (одного) рабочего дня. В случае регистрации рождения ребенка по истечении 3 (трех) рабочих дней со дня его рождения в течение 7 (семи) рабочих дней; при рассмотрении заявления о внесении изменений, дополнений и исправлений в запись акта гражданского состояния в течение 7 (семи)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государственной услуги осуществляется услугодателем, при предъявлении удостоверения личности услугополучателя (либо его представителя по нотариально заверенной доверенности), в течение 20 (двадцати)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Порядок обращения и последовательности процедур (действий) при оказании государственной услуги через портал приведены в приложении 1 к настоящему регламенту: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электронной цифровой подписи или использования одноразового пароля, в случае регистрации и подключения абонентского номера услугополучателя, предоставленного оператором сотовой связи, к учетной записи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электронно-цифровой подписи, процесс ввода услугополучателем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логин, индивидуальный идентификационный номер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в портале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на портале,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электронно-цифровой подписи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электронно-цифровой подписи и отсутствия в списке отозванных (аннулированных) регистрационных свидетельств, а также соответствия идентификационных данных между Индивидуальным идентификационным номером, указанным в запросе, и Индивидуальным идентификационным номером, указанным в регистрационном свидетельстве электронно-цифровой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 подтверждением подлинности электронно-цифровой подписи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электронно-цифровой подписи услугополучателя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информационной системе;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условие 3 – проверка услугодателем соответствия представленных документов услугополучателя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8 – формирование сообщения об отказе в запрашиваемой услуге в связи с неполным пакетом документов или несоответствия их законодательству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уведомления о дате и месте получения результата оказания государственной услуги, подписанный электронно-цифровой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в процессе оказания услуг приведена в приложении 1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"Регистрация рождения ребенка, в том числе внесение изменений, дополнений и исправлений в записи актов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"Регистрация рождения ребенка, в том числе внесение изменений, дополнений и исправлений в записи актов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рождения ребенка, в том числе внесение изменений,</w:t>
      </w:r>
      <w:r>
        <w:br/>
      </w:r>
      <w:r>
        <w:rPr>
          <w:rFonts w:ascii="Times New Roman"/>
          <w:b/>
          <w:i w:val="false"/>
          <w:color w:val="000000"/>
        </w:rPr>
        <w:t>дополнений и исправлений в записи актов гражданского состояния"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Через услугодателя: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0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Государственную корпорацию: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3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Через Портал: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1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1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99300" cy="217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2018 года № 1/5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заключения брака (супружества), в том числе внесение изменений,</w:t>
      </w:r>
      <w:r>
        <w:br/>
      </w:r>
      <w:r>
        <w:rPr>
          <w:rFonts w:ascii="Times New Roman"/>
          <w:b/>
          <w:i w:val="false"/>
          <w:color w:val="000000"/>
        </w:rPr>
        <w:t>дополнений и исправлений в записи актов гражданского состояния"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заключения брака (супружества), в том числе внесение изменений, дополнений и исправлений в записи актов гражданского состояния" (далее – государственная услуга) оказывается акиматом города Алматы через отделы регистрации актов гражданского состояния аппаратов акимов районов города Алматы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предоставляется на основании стандарта государственной услуги "Регистрация заключения брака (супружества), в том числе внесение изменений, дополнений и исправлений в записи актов гражданского состояния",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электронная/бумажная.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свидетельство о государственной регистрации заключения брака (супружества), повторное свидетельство о заключении брака (супружества) с внесенными изменениями, дополнениями и исправлениями,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стандартом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в "личный кабинет" услугополучателя направляется уведомление о приеме электронного заявления и назначения даты государственной регистрации заключения брака (супружества) в форме электронного документа, удостоверенного электронно-цифровой подписью уполномоченного лица услугодателя, либо мотивированный ответ об отказе в оказании государственной услуги в форме электронного документа в случаях и по основаниям, предусмотренным стандартом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платно физическим лицам (далее – услугополучатель)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 процесса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сотрудником канцелярии услугодателя и передача его на рассмотрение руководителю услугодателя,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услугополучателя руководителем услугодателя, наложение резолюции (поручения и срока исполнения) и направление для рассмотрения ответственному исполнителю,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ответственным исполнителем, проверка и анализ на предмет полноты представленных документов и их соответствия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а также иным нормативным правовым актам: в течение 1 (одного) рабочего дня – заявления о заключении брака, в течение 7 (семи) рабочих дней – заявления о внесении изменений, дополнений и исправлений в запись акта гражданского состояния. Регистрация заключения брака (супружества) производится по истечении месяца со дня подачи заявления услугодателю желающими вступить в брак (супружество). В случаях,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подготовка мотивированного ответа об отказе,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назначение ответственным исполнителем даты государственной регистрации заключения брака по согласованию с услугополучателем (при рассмотрении заявления о регистрации заключения брака). В случае поступления заявления через портал направляет уведомление о дате государственной регистрации заключения брака в "личный кабинет" услугодателя,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актовой записи ответственным исполнителем в информационной системе "Регистрационный пункт "Запись акта гражданского состояния" (далее – информационная система) и подготовка результата оказания государственной услуги, передача на подпись руководителю услугодателя,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руководителем услугодателя результата оказания государственной услуги либо мотивированного ответа об отказе и направление ответственному исполнителю,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ответственным исполнителем церемонии государственной регистрации заключения брака в торжественной обстановке и вручение услугополучателю результата государственной услуги, не более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дополнительной проверки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при необходимости запроса в другие государственные органы,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и направление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рассмотренные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назначение даты регистрации заключения брака;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сформированная запись в информационной системе и заполненный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церемонии государственной регистрации заключения брака и вручение результата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предоставлении государственной услуги осуществляется следующая последовательность процедур: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заявление и приложенные к нему документы, регистрирует их и передает на рассмотрение руководителю услугодателя,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заявление, ставит резолюцию (поручение и срок исполнения) и направляет ответственному исполнителю,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проверяет и проводит анализ представленных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при рассмотрении заявления о регистрации заключения брака – в течение 1 (одного) рабочего дня, при рассмотрении заявления о внесении изменений, дополнений и исправлений в запись акта гражданского состояния – в течение 7 (семи) рабочих дней. Регистрация заключения брака (супружества) производится по истечении месяца со дня подачи заявления услугодателю желающими вступить в брак (супружество). В случаях,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п.10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ответственный исполнитель готовит мотивированный ответ об отказе, в течение 1 (одного) 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по согласованию с услугополучателем назначает дату государственной регистрации заключения брака (при рассмотрении заявления о регистрации заключения брака). В случае поступления заявления через портал направляет уведомление о назначении даты государственной регистрации заключения брака в "личный кабинет"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после проверки и анализа представленных документов ответственный исполнитель в информационной системе формирует актовую запись, готовит результат оказания государственной услуги и передает на подпись руководителю услугодателя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оказания государственной услуги либо мотивированный ответ об отказе и передает ответственному исполнителю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в назначенный день в присутствии услугополучателей проводит церемонию государственной регистрации заключения брака и вручает результат государственной услуги, не более 20 (двадцати) минут.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обращения и последовательности процедур (действий) при оказании государственной услуги через портал приведены в приложении 1 к настоящему регламенту: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электронной цифровой подписи или использования одноразового пароля, в случае регистрации и подключения абонентского номера услугополучателя, предоставленного оператором сотовой связи к учетной записи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электронно-цифровой подписи, процесс ввода услугополучателем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логин, индивидуальный идентификационный номер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в портале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на портале,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электронно-цифровой подписи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электронно-цифровой подписи и отсутствия в списке отозванных (аннулированных) регистрационных свидетельств, а также соответствия идентификационных данных между Индивидуальным идентификационным номером, указанным в запросе, и Индивидуальным идентификационным номером, указанным в регистрационном свидетельстве электронно-цифровой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неподтверждением подлинности электронно-цифровой подписи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электронно-цифровой подписи услугополучателя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информационной системе;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условие 3 – проверка услугодателем соответствия представленных документов услугополучателя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8 – формирование сообщения об отказе в запрашиваемой услуге в связи с неполным пакетом документов или несоответствия их законодательству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уведомления о дате и месте получения результата оказания государственной услуги, подписанный электронно-цифровой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 в процессе оказания услуг, приведена в приложении 1 к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1к Регламенту государственной услуги "Регистрация заключения брака (супружества), в том числе внесение изменений, дополнений и исправлений в записи актов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"Регистрация заключения брака (супружества), в том числе внесение изменений, дополнений и исправлений в записи актов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заключения брака (супружества), в том числе внесение изменений, дополнений и исправлений в записи актов гражданского состояния"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Через услугодателя: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34300" cy="908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908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портал: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58100" cy="914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99300" cy="217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2018 года № 1/5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повторных свидетельств или справок о регистрации актов</w:t>
      </w:r>
      <w:r>
        <w:br/>
      </w:r>
      <w:r>
        <w:rPr>
          <w:rFonts w:ascii="Times New Roman"/>
          <w:b/>
          <w:i w:val="false"/>
          <w:color w:val="000000"/>
        </w:rPr>
        <w:t>гражданского состояния"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повторных свидетельств или справок о регистрации актов гражданского состояния" (далее – государственная услуга) оказывается акиматом города Алматы через отделы регистрации актов гражданского состояния аппаратов акимов районов города Алматы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истребовании повторных свидетельств или справок о регистрации актов гражданского состояния из зарубежья необходимо обращаться к услугодателю.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предоставляется на основании стандарта государственной услуги "Выдача повторных свидетельств или справок о регистрации актов гражданского состояния",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электронная/бумажная.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Государственной корпорации – выдача повторного свидетельства или справки о регистрации актов гражданского состояния,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стандартом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повторного свидетельства – уведомление о приеме электронного заявления, в форме электронного документа, удостоверенного электронно-цифровой подписью уполномоченного лица услугодателя, либо мотивированный ответ об отказе в оказании государственной услуги в форме электронного документа, в случаях и по основаниям, предусмотренным стандартом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справок о регистрации актов гражданского состояния в форме электронного документа, удостоверенного электронно-цифровой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физическим лицам (далее – услугополучатель) платно/бесплатно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пункту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 процесса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сотрудником канцелярии услугодателя и передача его на рассмотрение руководителю услугодателя,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заявления услугополучателя руководителем услугодателя, наложение резолюции (поручения и срока исполнения) и направление для рассмотрения ответственному исполнителю, в течение 1 (одного) часа;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ответственным исполнителем, проверка и анализ на предмет полноты представленных документов и их соответствия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а также иным нормативным правовым актам;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актовой записи ответственным исполнителем в информационной системе и подготовка результата оказания государственной услуги, передача на подпись руководителю услугодателя,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результата оказания государственной услуги и направление в канцелярию услугодателя,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канцелярией услугодателя результата оказания государственной услуги в Государственную корпорацию или в портал, в течение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следующей процедуры: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и направление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рассмотренные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сформированная запись в информационной системе и заполненный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направленный результат оказания государственной услуги в Государственную корпорацию либо в портал.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предоставления государственной услуги осуществляется следующая последовательность процедур: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заявление и приложенные к нему документы, регистрирует их и передает на рассмотрение руководителю услугодателя,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заявление, ставит резолюцию (поручение и срок исполнения) и направляет ответственному исполнителю,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проверяет и проводит анализ представленных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и иным нормативным правовым актам: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2 (двух) часов – при регистрации акта гражданского состояния с 2008 года на территории Республики Казахстан (с момента функционирования информационной системы "Регистрационный пункт "Запись актов гражданского состояния" выдача справок в электронном формате);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4 (четырех) рабочих дней – при наличии электронной версии актовых записей в информационной системе и при наличии в архиве регистрирующего органа акта гражданского состояния. При необходимости направления запроса в другой регистрирующий орган срок оказания государственной услуги продлевается до 30 (тридцати) календарных дней, с уведомлением услугополучателя в течение 3 (трех)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регистрации акта гражданского состояния в другом регистрирующем органе – 30 (тридцать)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проверки и анализа представленных документов ответственный исполнитель в информационной системе формирует актовую запись, готовит результат оказания государственной услуги и передает на подпись руководителю услугодателя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и передает в канцелярию услугодателя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направляет результат оказания государственной услуги в Государственную корпорацию или в портал, в течение 15 (пятнадцати) минут.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приеме необходимых документов для оказания государственной услуги через Государственную корпорацию, работником Государственной корпорации проверяется полнота представленных документов. Услугополучателю выдается расписка о приеме соответствующих документов, не более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документы направляются услугодателю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рассматривает документы на предмет полноты и соответствия законодательству, готовит результат оказания государственной услуги и направляет их в Государственную корпорацию.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государственной услуги осуществляется в Государственной корпорации на основании расписки, при предъявлении удостоверения личности услугополучателя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Порядок обращения и последовательности процедур (действий) при оказании государственной услуги через портал приведены в приложении 1 к настоящему регламенту: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электронной цифровой подписи или использования одноразового пароля, в случае регистрации и подключения абонентского номера услугополучателя, предоставленного оператором сотовой связи к учетной записи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электронно-цифровой подписи, процесс ввода услугополучателем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логин, индивидуальный идентификационный номер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в портале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в портале,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электронно-цифровой подписи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электронно-цифровой подписи и отсутствия в списке отозванных (аннулированных) регистрационных свидетельств, а также соответствия идентификационных данных между Индивидуальным идентификационным номером, указанным в запросе, и Индивидуальным идентификационным номером, указанным в регистрационном свидетельстве электронно-цифровой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неподтверждением подлинности электронно-цифровой подписи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электронно-цифровой подписи услугополучателя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информационной системе;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условие 3 – проверка услугодателем соответствия представленных документов услугополучателя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8 – формирование сообщения об отказе в запрашиваемой услуге в связи с неполным пакетом документов или несоответствия их законодательству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уведомления о дате и месте получения результата оказания государственной услуги, подписанный электронно-цифровой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 в процессе оказания услуг приведена в приложении 1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 "Выдача повторных свидетельств или справок о регистрации актов 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повторных свидетельств или справок о регистрации актов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повторных свидетельств или справок о регистрации актов гражданского состояния"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Через Государственную корпорацию: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5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Портал: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5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5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99300" cy="217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2018 года № 1/5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установления отцовства, в том числе внесение изменений,</w:t>
      </w:r>
      <w:r>
        <w:br/>
      </w:r>
      <w:r>
        <w:rPr>
          <w:rFonts w:ascii="Times New Roman"/>
          <w:b/>
          <w:i w:val="false"/>
          <w:color w:val="000000"/>
        </w:rPr>
        <w:t>дополнений и исправлений в записи актов гражданского состояния"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установления отцовства, в том числе внесение изменений, дополнений и исправлений в записи актов гражданского состояния" (далее – государственная услуга) оказывается акиматом города Алматы через отделы регистрации актов гражданского состояния аппаратов акимов районов города Алматы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предоставляется на основании стандарта государственной услуги "Регистрация установления отцовства, в том числе внесение изменений, дополнений и исправлений в записи актов гражданского состояния",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свидетельство об установлении отцовства, свидетельство о рождении (в случаях внесения изменений в актовую запись о рождении), повторное свидетельство об установлении отцовства с внесенными изменениями, дополнениями и исправлениями,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стандартом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физическим лицам (далее – услугополучатель) платно/бесплатно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 –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 процесса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сотрудником канцелярии услугодателя и передача его на рассмотрение руководителю услугодателя,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услугополучателя руководителем услугодателя, наложение резолюции (поручения и срока исполнения) и направление для рассмотрения ответственному исполнителю,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ответственным исполнителем, проверка и анализ на предмет полноты представленных документов и их соответствия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а также иным нормативным правовым актам: в течение 2 (двух) часов – заявления о регистрации установления отцовства; в течение 7 (семи) рабочих дней – заявление о внесении изменений, дополнений и исправлений в запись акта гражданского состояния.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актовой записи ответственным исполнителем в информационной системе "Регистрационный пункт "Запись акта гражданского состояния" (далее – информационной системе), осуществление регистрации и подготовка результата оказания государственной услуги, передача на подпись руководителю услугодателя,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результата оказания государственной услуги и направление в канцелярию услугодателя,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канцелярией услугодателя результата оказания государственной услуги услугополучателю, в течение 20 (двадцати)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дополнительной проверки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при необходимости запроса в другие государственные органы,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который служит основанием для начала выполнения следующей процедуры: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и направление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рассмотренные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сформированная запись в информационной системе и заполненный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 услугополучателю или направление услугодателю.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предоставлении государственной услуги осуществляется следующая последовательность процедур: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заявление и приложенные к нему документы, регистрирует их и передает на рассмотрение руководителю услугодателя,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заявление, ставит резолюцию (поручение и срок исполнения) и направляет ответственному исполнителю,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проверяет и проводит анализ представленных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при рассмотрении заявления о регистрации установления отцовства – 2 (двух) часов, при рассмотрении заявления о внесении изменений, дополнений и исправлений в запись акта гражданского состояния – в течение в течение 7 (семи) рабочих дней; при необходимости запроса в другие государственные органы,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проверки и анализа представленных документов ответственный исполнитель в информационной системе формирует актовую запись, осуществляет регистрацию, готовит результат оказания государственной услуги и передает на подпись руководителю услугодателя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и передает в канцелярию услугодателя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результат государственной услуги услугополучателю, в течение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1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"Регистрация установления отцовства, в том числе внесение изменений, дополнений и исправлений в записи актов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установления отцовства, в том числе внесение изменений, дополнений и исправлений в записи актов гражданского состояния"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96200" cy="901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901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99300" cy="217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2018 года № 1/5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перемены имени, отчества, фамилии, в том числе внесение изменений,</w:t>
      </w:r>
      <w:r>
        <w:br/>
      </w:r>
      <w:r>
        <w:rPr>
          <w:rFonts w:ascii="Times New Roman"/>
          <w:b/>
          <w:i w:val="false"/>
          <w:color w:val="000000"/>
        </w:rPr>
        <w:t>дополнений и исправлений в записи актов гражданского состояния"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перемены имени, отчества, фамилии, в том числе внесение изменений, дополнений и исправлений в записи актов гражданского состояния" (далее – государственная услуга) оказывается акиматом города Алматы через отделы регистрации актов гражданского состояния аппаратов акимов районов города Алматы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предоставляется на основании стандарта государственной услуги "Регистрация перемены имени, отчества, фамилии, в том числе внесение изменений, дополнений и исправлений в записи актов гражданского состояния",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электронная/бумажная.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о перемене имени, отчества, фамилии, свидетельство о рождении (в случаях внесения изменений в актовую запись о рождении), повторное свидетельство о перемене имени, отчества, фамилии с внесенными изменениями, дополнениями и исправлениями,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стандартом государственной услуги.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в "личный кабинет" услугополучателя направляется уведомление о приеме электронного заявления и назначении даты регистрации перемены имени, отчества, фамилии в форме электронного документа, удостоверенного электронно-цифровой подписью уполномоченного лица услугодателя, либо мотивированный ответ об отказе в оказании государственной услуги в форме электронного документа в случаях и по основаниям, предусмотренным стандартом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физическим лицам (далее – услугополучатель) платно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с приложением документов,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 процесса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сотрудником канцелярии услугодателя и передача его на рассмотрение руководителю услугодателя,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услугополучателя руководителем услугодателя, наложение резолюции (поручения и срока исполнения) и направление для рассмотрения ответственному исполнителю,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ответственным исполнителем, проверка и анализ на предмет полноты представленных документов и их соответствия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а также иным нормативным правовым актам: в течение 7 (семи) рабочих дней – заявления о внесении изменений, дополнений и исправлений в запись акта гражданского состояния; при необходимости дополнительной проверки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при необходимости запроса в другие государственные органы,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актовой записи ответственным исполнителем в информационной системе "Регистрационный пункт "Запись акта гражданского состояния" (далее – информационная система), осуществление регистрации и подготовка результата оказания государственной услуги, передача на подпись руководителю услугодателя,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результата оказания государственной услуги и направление в канцелярию услугодателя,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канцелярией услугодателя результата оказания государственной услуги услугополучателю либо направление в Государственную корпорацию или услугодателю, в течение 20 (двадцати)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следующей процедуры: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и направление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рассмотренные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сформированная запись в информационной системе и заполненный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 услугополучателю или направление в Государственную корпорацию либо в канцелярию услугодателя.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предоставления государственной услуги осуществляется следующая последовательность процедур: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заявление и приложенные к нему документы, регистрирует их и передает на рассмотрение руководителю услугодателя,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заявление, ставит резолюцию (поручение и срок исполнения) и направляет ответственному исполнителю,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проверяет и проводит анализ представленных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в течение 7 (семи) рабочих дней, в течение 7 (семи) рабочих дней – заявления о внесении изменений, дополнений и исправлений в запись акта гражданского состояния; при необходимости дополнительной проверки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при необходимости запроса в другие государственные органы,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проверки и анализа представленных документов ответственный исполнитель в информационной системе формирует актовую запись, осуществляет регистрацию, готовит результат оказания государственной услуги и передает на подпись руководителю услугодателя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и передает в канцелярию услугодателя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результат государственной услуги услугополучателю либо работнику Государственной корпорации в течение 20 (двадцати) минут.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приеме необходимых документов для оказания государственной услуги через Государственную корпорацию, работником Государственной корпорации проверяется полнота представленных документов. Услугополучателю выдается расписка о приеме соответствующих документов, не более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документы направляются услугодателю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рассматривает документы на предмет полноты и соответствия законодательству, готовит результат оказания государственной услуги и направляет их в Государственную корпорацию, в течение 7 (семи)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государственной услуги осуществляется в Государственной корпорации на основании расписки, при предъявлении удостоверения личности услугополучателя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Порядок обращения и последовательности процедур (действий) при оказании государственной услуги через портал приведены в приложении 1 к настоящему регламенту: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электронной цифровой подписи или использования одноразового пароля, в случае регистрации и подключения абонентского номера услугополучателя, предоставленного оператором сотовой связи к учетной записи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электронно-цифровой подписи, процесс ввода услугополучателем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логин, индивидуальный идентификационный номер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в портале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в портале,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электронно-цифровой подписи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электронно-цифровой подписи и отсутствия в списке отозванных (аннулированных) регистрационных свидетельств, а также соответствия идентификационных данных между Индивидуальным идентификационным номером, указанным в запросе, и Индивидуальным идентификационным номером, указанным в регистрационном свидетельстве электронно-цифровой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 подтверждением подлинности электронно-цифровой подписи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электронно-цифровой подписи услугополучателя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информационной системе;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условие 3 – проверка услугодателем соответствия представленных документов услугополучателя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8 – формирование сообщения об отказе в запрашиваемой услуге в связи с неполным пакетом документов или несоответствия их законодательству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уведомления о дате и месте получения результата оказания государственной услуги, подписанный электронно-цифровой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 в процессе оказания услуг приведена в приложении 1 к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"Регистрация перемены имени, отчества, фамилии, в том числе внесение изменений, дополнений и исправлений в записи актов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"Регистрация перемены имени, отчества, фамилии, в том числе внесение изменений, дополнений и исправлений в записи актов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перемены имени, отчества, фамилии, в том числе внесение изменений, дополнений и исправлений в записи актов гражданского состояния"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Через услугодателя: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6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6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Государственную корпорацию: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1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1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через портал: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1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1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99300" cy="217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2018 года № 1/5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"Восстановление записей актов гражданского состояния"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"Восстановление записей актов гражданского состояния" (далее – государственная услуга) оказывается акиматом города Алматы через отделы регистрации актов гражданского состояния аппаратов акимов районов города Алматы (далее – услугодатель).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предоставляется на основании стандарта государственной услуги "Восстановление записей актов гражданского состояния",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свидетельство о государственной регистрации акта гражданского состояния,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стандартом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физическим лицам (далее – услугополучатель) платно/бесплатно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с приложением документов,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 процесса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сотрудником канцелярии услугодателя и передача его на рассмотрение руководителю услугодателя,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заявления услугополучателя руководителем услугодателя, наложение резолюции (поручения и срока исполнения) и направление для рассмотрения ответственному исполнителю, в течение 1 (одного) часа;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ответственным исполнителем, проверка и анализ на предмет полноты представленных документов и их соответствия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а также иным нормативным правовым актам, в течение 7 (семи)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актовой записи ответственным исполнителем в информационной системе "Регистрационный пункт "Запись акта гражданского состояния" (далее – информационная система) и подготовка результата оказания государственной услуги, передача на подпись руководителю услугодателя,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результата оказания государственной услуги и направление сотруднику канцелярии,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канцелярией услугодателя результата оказания государственной услуги услугополучателю либо направление в Государственную корпорацию, не более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дополнительной проверки документов, установленных пунктом 9 Стандарта, а также при необходимости запроса в другие государственные органы,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следующей процедуры: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и направление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рассмотренные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сформированная запись в информационной системе и заполненный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 услугополучателю или направление в Государственную корпорацию либо в канцелярию услугодателя.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предоставлении государственной услуги осуществляется следующая последовательность процедур: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заявление и приложенные к нему документы, регистрирует их и передает на рассмотрение руководителю услугодателя,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заявление, ставит резолюцию (поручение и срок исполнения) и направляет ответственному исполнителю,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проверяет и проводит анализ представленных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в течение 7 (семи) рабочих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проверки и анализа представленных документов ответственный исполнитель в информационной системе формирует актовую запись, готовит результат оказания государственной услуги и передает на подпись руководителю услугодателя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и передает ответственному исполнителю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результат государственной услуги услугополучателю, направляет в Государственную корпорацию в течение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дополнительной проверки документов, установленных пунктом 9 Стандарта, а также при необходимости запроса в другие государственные органы,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приеме необходимых документов для оказания государственной услуги через Государственную корпорацию, работником Государственной корпорации проверяется полнота представленных документов. Услугополучателю выдается расписка о приеме соответствующих документов, не более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документы направляются услугодателю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рассматривает документы на предмет полноты и соответствия законодательству, готовит результат оказания государственной услуги и направляет их в Государственную корпорацию, в течение 7 (семи)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государственной услуги осуществляется в Государственной корпорации на основании расписки, при предъявлении удостоверения личности услугополучателя (либо его представителя по нотариально заверенной доверенности), в течение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 в процессе оказания услуг приведена в приложении 1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в процессе оказания государственной услуги с Государственной корпорацией отражается в справочнике бизнес-процессов оказания государственной услуги согласно приложению 1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"Восстановление записей актов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"Восстановление записей актов гражданского состояния"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Через услугодателя: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4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4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Государственную корпорацию: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1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1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99300" cy="217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2018 года № 1/5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смерти в том числе внесение изменений, дополнений и исправлений</w:t>
      </w:r>
      <w:r>
        <w:br/>
      </w:r>
      <w:r>
        <w:rPr>
          <w:rFonts w:ascii="Times New Roman"/>
          <w:b/>
          <w:i w:val="false"/>
          <w:color w:val="000000"/>
        </w:rPr>
        <w:t>в записи актов гражданского состояния"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"Регистрация смерти, в том числе внесение изменений, дополнений и исправлений в записи актов гражданского состояния" (далее – государственная услуга) оказывается акиматом города Алматы через отделы регистрации актов гражданского состояния аппаратов акимов районов города Алматы (далее – услугодатель).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осуществляется на альтернативной основе через: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предоставляется на основании стандарта государственной услуги "Регистрация смерти, в том числе внесение изменений, дополнений и исправлений в записи актов гражданского состояния",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(далее – Стандарт).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свидетельство о смерти, повторное свидетельство о смерти с внесенными изменениями, дополнениями и исправлениями,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стандартом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физическим лицам (далее – услугополучатель) платно/бесплатно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с приложением документов,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 процесса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сотрудником канцелярии услугодателя и передача его на рассмотрение руководителю услугодателя,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заявления услугополучателя руководителем услугодателя, наложение резолюции (поручения и срока исполнения) и направление для рассмотрения ответственному исполнителю, в течение 30 (тридцати)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ответственным исполнителем, проверка и анализ на предмет полноты представленных документов и их соответствия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а также иным нормативным правовым актам: в течение 3 (трех) часов – заявления о регистрации смерти; в течение 7 (семи) рабочих дней – заявления о внесении изменений, дополнений и исправлений в запись акта гражданского состояния;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актовой записи ответственным исполнителем в информационной системе "Регистрационный пункт "Запись акта гражданского состояния" (далее – информационная система), осуществление регистрации и подготовка результата оказания государственной услуги, передача на подпись руководителю услугодателя, в течение 2 (двух)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результата оказания государственной услуги и направление в канцелярию услугодателя,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канцелярией услугодателя результата оказания государственной услуги услугополучателю, либо направление в Государственную корпорацию, в течение 20 (двадцати)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дополнительной проверки документов, установленных пунктом 9 Стандарта, а также при необходимости запроса в другие государственные органы,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следующей процедуры: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и направление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рассмотренные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сформированная запись в информационной системе и заполненный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 услугополучателю или направление в Государственную корпорацию либо канцелярию услугодателя.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предоставления государственной услуги осуществляется следующая последовательность процедур: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заявление и приложенные к нему документы, регистрирует их и передает на рассмотрение руководителю услугодателя,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заявление, ставит резолюцию (поручение и срок исполнения) и направляет ответственному исполнителю,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проверяет и проводит анализ представленных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при рассмотрении заявления о регистрации смерти – в течение 3 (трех) часов; при рассмотрении заявления о внесении изменений, дополнений и исправлений в запись акта гражданского состояния – в течение 7 (семи)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проверки и анализа представленных документов ответственный исполнитель в информационной системе формирует актовую запись, осуществляет регистрацию, готовит результат оказания государственной услуги и передает на подпись руководителю услугодателя в течение 2 (двух)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и передает в канцелярию услугодателя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результат государственной услуги услугополучателю, в течение 20 (двадцати) минут.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 корпорацией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приеме необходимых документов для оказания государственной услуги через Государственную корпорацию, работником Государственной корпорации проверяется полнота представленных документов. Услугополучателю выдается расписка о приеме соответствующих документов, не более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документы направляются услугодателю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рассматривает документы на предмет полноты и соответствия законодательству, готовит результат оказания государственной услуги и направляет их в Государственную корпорацию, при рассмотрении заявления о регистрации смерти – в течение 3 (трех) часов, при рассмотрении заявления о внесении изменений, дополнений и исправлений в запись акта гражданского состояния – в течение 7 (семи)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государственной услуги осуществляется в Государственную корпорацию на основании расписки, при предъявлении удостоверения личности услугополучателя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Диаграммы функционального взаимодействия информационных систем в процессе оказания услуг, приведены в приложении 1 к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взаимодействии структурных подразделений (работников) услугодателя в процессе оказания государственной услуги с Государственной корпорацией отражается в справочнике бизнес-процессов оказания государственной услуги согласно приложению 1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"Регистрация смерти, в том числе внесение изменений, дополнений и исправлений в записи актов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смерти, в том числе внесение изменений, дополнений и исправлений в записи актов гражданского состояния"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Через услугодателя: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3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3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Государственную корпорацию: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9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99300" cy="217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2018 года № 1/5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усыновления (удочерения), в том числе внесение изменений,</w:t>
      </w:r>
      <w:r>
        <w:br/>
      </w:r>
      <w:r>
        <w:rPr>
          <w:rFonts w:ascii="Times New Roman"/>
          <w:b/>
          <w:i w:val="false"/>
          <w:color w:val="000000"/>
        </w:rPr>
        <w:t>дополнений и исправлений в записи актов гражданского состояния"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усыновления (удочерения), в том числе внесение изменений, дополнений и исправлений в записи актов гражданского состояния" (далее – государственная услуга) оказывается акиматом города Алматы через отделы регистрации актов гражданского состояния аппаратов акимов районов города Алматы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предоставляется на основании стандарта государственной услуги "Регистрация усыновления (удочерения), в том числе внесение изменений, дополнений и исправлений в записи актов гражданского состояния",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свидетельство об усыновлении (удочерении) и о рождении ребенка, повторное свидетельство об усыновлении (удочерении) с внесенными изменениями, дополнениями и исправлениями,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стандартом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физическим лицам (далее – услугополучатель) платно/бесплатно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с приложением документов,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 процесса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сотрудником канцелярии услугодателя и передача его на рассмотрение руководителю услугодателя,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заявления услугополучателя руководителем услугодателя, наложение резолюции (поручения и срока исполнения) и направление для рассмотрения ответственному исполнителю, в течение 1 (одного) часа;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ответственным исполнителем, проверка и анализ на предмет полноты представленных документов и их соответствия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а также иным нормативным правовым актам, в течение: 3 (трех) часов; заявление о внесении изменений, дополнений и исправлений в запись акта гражданского состояния – 7 (семи) рабочих дней,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актовой записи ответственным исполнителем в информационной системе "Регистрационный пункт "Запись акта гражданского состояния" (далее – информационная система), осуществление регистрации и подготовка результата оказания государственной услуги, передача на подпись руководителю услугодателя, в течение 2 (двух)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результата оказания государственной услуги и направление в канцелярию услугодателя,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канцелярией услугодателя результата оказания государственной услуги услугополучателю, в течение 20 (двадцати)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который служит основанием для начала выполнения следующей процедуры: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и направление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рассмотренные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сформированная запись в информационной системе и заполненный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 услугополучателю или направление в услугодателю.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предоставлении государственной услуги осуществляется следующая последовательность процедур: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заявление и приложенные к нему документы, регистрирует их и передает на рассмотрение руководителю услугодателя,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заявление, ставит резолюцию (поручение и срок исполнения) и направляет ответственному исполнителю,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проверяет и проводит анализ представленных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в течение: 3 (трех) часов; заявление о внесении изменений, дополнений и исправлений в запись акта гражданского состояния – 7 (семи) рабочих дней,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проверки и анализа представленных документов ответственный исполнитель в информационной системе формирует актовую запись, осуществляет регистрацию, готовит результат оказания государственной услуги и передает на подпись руководителю услугодателя в течение 2 (двух)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и передает в канцелярию услугодателя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результат государственной услуги услугополучателю, в течение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1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"Регистрация усыновления (удочерения), в том числе внесение изменений, дополнений и исправлений в записи актов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усыновления (удочерения), в том числе внесение изменений, дополнений и исправлений в записи актов гражданского состояния"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70800" cy="849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849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99300" cy="217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2018 года № 1/5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"Регистрация расторжения брака (супружества), в том числе внесение изменений,</w:t>
      </w:r>
      <w:r>
        <w:br/>
      </w:r>
      <w:r>
        <w:rPr>
          <w:rFonts w:ascii="Times New Roman"/>
          <w:b/>
          <w:i w:val="false"/>
          <w:color w:val="000000"/>
        </w:rPr>
        <w:t>дополнений и исправлений в записи актов гражданского состояния"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расторжения брака (супружества), в том числе внесение изменений, дополнений и исправлений в записи актов гражданского состояния" (далее – государственная услуга) оказывается акиматом города Алматы через отделы регистрации актов гражданского состояния аппаратов акимов районов города Алматы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предоставляется на основании стандарта государственной услуги "Регистрация расторжения брака (супружества), в том числе внесение изменений, дополнений и исправлений в записи актов гражданского состояния",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(далее – Стандарт).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электронная/бумажная.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свидетельство о государственной регистрации расторжения брака (супружества), повторное свидетельство о расторжении брака (супружества) с внесенными изменениями, дополнениями и исправлениями,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стандартом государственной услуги.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в "личный кабинет" услугополучателя направляется уведомление о приеме электронного заявления и назначения даты регистрации расторжения брака (супружества) в форме электронного документа, удостоверенного электронно-цифровой подписью уполномоченного лица услугодателя, либо мотивированный ответ об отказе в оказании государственной услуги в форме электронного документа в случаях и по основаниям, предусмотренным стандартом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физическим лицам (далее – услугополучатель) платно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 –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 процесса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сотрудником канцелярии услугодателя и передача его на рассмотрение руководителю услугодателя,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заявления услугополучателя руководителем услугодателя, наложение резолюции (поручения и срока исполнения) и направление для рассмотрения ответственному исполнителю, в течение 1 (одного) часа;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ответственным исполнителем, проверка и анализ на предмет полноты представленных документов и их соответствия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а также иным нормативным правовым актам: заявление о государственной регистрации расторжения брака (супружества) на основании вступившего в законную силу решения суда, о расторжении брака в течение 1 (одного) рабочего дня (при необходимости направления заявления о регистрации расторжения брака на основании вступившего в законную силу решения суда по месту его вынесения в другую территориальную единицу – 30 (тридцать) календарных дней);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заявление о государственной регистрации расторжения брака (супружества) на основании: вступившего в законную силу решения суда о признании супруга безвестно отсутствующим, либо недееспособным, также приговора суда об осуждении супруга за совершение преступления к лишению свободы на срок не менее трех лет – 45 (сорок пять) календарных дней, с уведомлением в срок 1 (одна) неделя со дня поступления заявления супруга, находящегося в заключении, либо опекуна недееспособного супруга или опекуна над имуществом признанного безвестно отсутствующего супруга;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заявление о государственной регистрации расторжения брака (супружества) по взаимному согласию супругов, не имеющих несовершеннолетних детей, оказывается, по истечении месячного срока со дня подачи заявления; заявления о внесении изменений, дополнений и исправлений в запись акта гражданского состояния – 7 (семи)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необходимости дополнительной проверки документов, установленных пунктом 9 настоящего стандарта государственной услуги,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формирование актовой записи ответственным исполнителем в информационной системе "Регистрационный пункт "Запись акта гражданского состояния"(далее – информационная система), осуществление регистрации и подготовка результата оказания государственной услуги, передача на подпись руководителю услугодателя,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подписание руководителем услугодателя результата оказания государственной услуги и направление в канцелярию услугодателя,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канцелярией услугодателя результата оказания государственной услуги услугополучателю либо направление в Государственную корпорацию, в течение 20 (двадцати)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следующей процедуры: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и направление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рассмотренные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сформированная запись в информационной системе и заполненный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 услугополучателю или направление в Государственную корпорацию либо канцелярию услугодателя.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предоставления государственной услуги осуществляется следующая последовательность процедур: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заявление и приложенные к нему документы, регистрирует их и передает на рассмотрение руководителю услугодателя, в течение 20 (двадцати)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заявление, ставит резолюцию (поручение и срок исполнения) и направляет ответственному исполнителю, в течение 2 (двух)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проверяет и проводит анализ представленных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проверки и анализа представленных документов ответственный исполнитель в информационной системе формирует актовую запись, осуществляет регистрацию, готовит результат оказания государственной услуги и передает на подпись руководителю услугодателя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и передает в канцелярию услугодателя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результат государственной услуги услугополучателю, либо работнику Государственной корпорации, в течение 20 минут.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корпорации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приеме необходимых документов для оказания государственной услуги через Государственную корпорацию, работником Государственной корпорации проверяется полнота представленных документов. Услугополучателю выдается расписка о приеме соответствующих документов, не более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документы направляются услугодателю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рассматривает документы на предмет полноты и соответствия законодательству, готовит результат оказания государственной услуги и направляет их в Государственную корпорацию.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государственной услуги осуществляется в Государственной корпорации на основании расписки, при предъявлении удостоверения личности услугополучателя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Порядок обращения и последовательности процедур (действий) при оказании государственной услуги через портал приведены в приложении 1 к настоящему регламенту: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электронной цифровой подписи или использования одноразового пароля, в случае регистрации и подключения абонентского номера услугополучателя, предоставленного оператором сотовой связи к учетной записи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электронно-цифровой подписи, процесс ввода услугополучателем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логин, индивидуальный идентификационный номер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в портале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в портале,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электронно-цифровой подписи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электронно-цифровой подписи и отсутствия в списке отозванных (аннулированных) регистрационных свидетельств, а также соответствия идентификационных данных между Индивидуальным идентификационным номером, указанным в запросе, и Индивидуальным идентификационным номером, указанным в регистрационном свидетельстве электронно-цифровой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 подтверждением подлинности электронно-цифровой подписи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электронно-цифровой подписи услугополучателя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информационной системе;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условие 3 – проверка услугодателем соответствия представленных документов услугополучателя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8 – формирование сообщения об отказе в запрашиваемой услуге в связи с неполным пакетом документов или несоответствия их законодательству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уведомления о дате и месте получения результата оказания государственной услуги, подписанный электронно-цифровой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Диаграмма функционального взаимодействия информационных систем в процессе оказания услуг приведена в приложении 1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1к Регламенту государственной услуги "Регистрация расторжения брака (супружества), в том числе внесение изменений, дополнений и исправлений в записи актов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"Регистрация расторжения брака (супружества), в том числе внесение изменений, дополнений и исправлений в записи актов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расторжения брака (супружества), в том числе внесение изменений, дополнений и исправлений в записи актов гражданского состояния"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Через услугодателя: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6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Государственную корпорацию: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Через портал: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8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08800" cy="204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90880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2018 года № 1/5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"Аннулирование записей актов гражданского состояния"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"Аннулирование записей актов гражданского состояния" (далее – государственная услуга) оказывается акиматом города Алматы через отделы регистрации актов гражданского состояния аппаратов акимов районов города Алматы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предоставляется на основании стандарта государственной услуги "Аннулирование записей актов гражданского состояния",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(далее – Стандарт).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аннулировании записи акта гражданского состояния по заявлению заинтересованных лиц, а также на основании и решения суда – ответ регистрирующего органа об аннулировании записи акта гражданского состояния;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аннулировании актовых записей об установлении отцовства, усыновлении (удочерении) (c восстановлением первично сформированного индивидуально идентификационного номера), о перемене имени, фамилии и отчества – повторное свидетельство о рождении с первоначальными данными, при необходимости справка о рождении;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аннулировании актовой записи о расторжении брака – свидетельство о заключении соответствующего брака;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стандартом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физическим лицам (далее – услугополучатель) бесплатно в соответсвии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 (работников) услугодателя в процессе оказания 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 процесса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сотрудником канцелярии услугодателя и передача его на рассмотрение руководителю услугодателя,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заявления услугополучателя руководителем услугодателя, наложение резолюции (поручения и срока исполнения) и направление для рассмотрения ответственному исполнителю, в течение 1 (одного) часа;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ответственным исполнителем, проверка и анализ на предмет полноты представленных документов и их соответствия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а также иным нормативным правовым актам: в течение месяца – по заявлению заинтересованных лиц; в течение 15 (пятнадцати) календарных дней – на основании решения суда;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актовой записи ответственным исполнителем в информационной системе "Регистрационный пункт "Запись акта гражданского состояния" (далее – информационная система), осуществление регистрации и подготовка результата оказания государственной услуги, передача на подпись руководителю услугодателя,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результата оказания государственной услуги и направление в канцелярию услугодателя,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канцелярией услугодателя результата оказания государственной услуги услугополучателю, в течение 20 (двадцати)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дополнительной проверки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при необходимости запроса в другие государственные органы,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следующей процедуры: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и направление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рассмотренные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сформированная запись в информационной системе и заполненный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 услугополучателю или направление в канцелярию услугодателя.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предоставлении государственной услуги осуществляется следующая последовательность процедур: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заявление и приложенные к нему документы, регистрирует их и передает на рассмотрение руководителю услугодателя,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заявление, ставит резолюцию (поручение и срок исполнения) и направляет ответственному исполнителю,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проверяет и проводит анализ представленных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в течение месяца – по заявлению заинтересованных лиц; в течение 15 (пятнадцати) календарных дней – на основании решения суда; при необходимости дополнительной проверки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при необходимости запроса в другие государственные органы,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проверки и анализа представленных документов ответственный исполнитель в информационной системе формирует актовую запись, осуществляет регистрацию, готовит результат оказания государственной услуги и передает на подпись руководителю услугодателя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и передает в канцелярию услугодателя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результат государственной услуги услугополучателю, в течение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 приложению 1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"Аннулирование записей актов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"Аннулирование записей актов гражданского состояния"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49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9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99300" cy="217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header.xml" Type="http://schemas.openxmlformats.org/officeDocument/2006/relationships/header" Id="rId4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