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bff3" w14:textId="492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20 января 2016 года № 1/20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января 2018 года № 1/4. Зарегистрировано Департаментом юстиции города Алматы 22 января 2018 года № 1445.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со 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января 2016 года № 1/20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1254, опубликованное 20 февраля 2016 года в газетах "Алматы ақшамы" и "Вечерний Алматы")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