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2c9c" w14:textId="1f1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июля 2018 года № 271/7. Зарегистрировано Департаментом юстиции Павлодарской области 3 августа 2018 года № 6033. Утратило силу постановлением акимата Щербактинского района Павлодарской области от 16 января 2026 года № 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Щербактинского района Павлодарской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 марта 2017 года № 57/2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 (зарегистрировано в Реестре государственной регистрации нормативных правовых актов за № 5441, опубликовано 14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2018 года № 271/7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Щербактинского района Павлодарской области от 23.05.2023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99/1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Щербактинского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Щербактинского района (далее – служащие корпуса "Б").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- 3 в редакции постановления акимата Щербактинского района Павлодарской области от 08.02.2024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изменением, внесенным постановлением акимата Щербактинского района Павлодарской области от 08.02.2024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Щербактинского района Павлодарской области от 08.02.2024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Щербактинского района (далее – служба управления персоналом), в том числе посредством информационной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Щербактинского района Павлодарской области от 08.02.2024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Щербактинского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Щербактинского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