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f56b" w14:textId="2ebf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28 февраля 2018 года № 1/28. Зарегистрировано Департаментом юстиции Павлодарской области 14 марта 2018 года № 5920. Утратило силу решением Майского районного маслихата Павлодарской области от 16 апреля 2021 года № 2/3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16.04.2021 № 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(зарегистрированное в Реестре государственной регистрации нормативных правовых актов за № 3748 опубликованное 12 апреля 2014 года в районной газете "Шамшырақ")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Майского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социально-культурного развития и по защите законных прав и интересов граждан.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1/28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1/30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Майского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Майского района,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- Майское районное отделение Департамента "Межведомственный расчетный центр социальных выплат" филиал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под социальной помощью понимается помощь, предоставляемая уполномоченным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утвержденных местным исполнительным органом Павлодарской области.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граждан, постоянно проживающим на территории Майского района: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принимавшим участие в боевых действиях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(далее - ЧАЭС) в 1986 - 1987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другим категориям лиц, приравненным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ВОВ и приравненных к ним инвалидов, а также женам (мужьям) умерших участников ВОВ,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СССР),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проработавшим (прослужившим) не менее шести месяцев с 22 июня 1941 года по 9 мая 1945 года и не награжденных орденами и медалями бывшего СССР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достигшим пенсионного возраста, получающим минимальный размер пенсий или пособий,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возрасте от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имеющим несовершеннолетнего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инвалидам-колясочникам;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области из малообеспеченных семей, доход которых на одного члена семьи не превышает величины прожиточного минимума, детям–сиротам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гражданам, доход которых не превышает установленной величины прожиточного минимума, состоящим на учете в качестве безработного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ситуацию, а именно стихийное бедствие или пожар;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ситуацию, а именно длительная (более 1 месяца)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беременным женщинам со среднедушевым доходом семьи, не превышающим прожиточного минимума, своевременно обратившимся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несовершеннолетних детей получающие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со среднедушевым доходом семьи, не превышающим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имеющим совместно проживающих четырех и более несовершеннолетних детей, со среднедушевым доходом семьи, не превышающим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различными формами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 иммунодефицита человека;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социальную помощь без учета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2), 4),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категорий, указанных в седьмом абзаце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дню пожилых людей для категорий,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инвалидов Республики Казахстан для категорий, указанных в первом, во втором и третьем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подписку периодических печатных издании в размере 3 (три) минимальных расчетных показателей (далее - МРП) - на основании личного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пятом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фактической стоимости на установку пандусов к жилому дому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документа, подтверждающего статус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четвертом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5 (пять)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 инвалида, свидетельство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5 (пять)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третьем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 60 (шестьдесят) МРП в течение трех месяцев со дня наступления события - на основании личного заявления (по решению специальной районной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онкологической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7 (семь)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туберкулезного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третьем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7 (семь)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3), 4), 5), в первом и во втором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и благоустройство жилого помещения до 60 (шестьдесят)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 (по решению специальной районной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первом, во втором и третьем абзацах подпункта 7) пункта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единовременная социальная помощь в размере 10 (десять)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подтверждающей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жилищно-коммунальных услуг в размере 3,6 (три целых шесть)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первом, во втором и третьем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жилищно-коммунальных услуг в размере 2 (два)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и третьем абзацах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оздоровление в размере 2 (два)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 (один)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возмещение жилищно-коммунальных услуг в размере 5 (пять)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6 (шесть) МРП на питание в период амбулаторного лечения и на возмещение затрат на проезд в размере 1 (один)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о прохождении амбулаторного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 на проезд: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фактической стоимости проездных билетов в Павлодарский областной онкологический диспансер и обратно к месту постоянного проживания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выписки или справки о прохождении лечения, обследования или консультации выданной врачом - онкологом, документов подтверждающих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одному из родителей или опекуну социальная помощь в размере фактической стоимости проездных билетов до пункта назначения и обратно к месту постоянного проживания одному из родителей или опекуну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 инвалида, свидетельство о рождении ребенка, направление на обследование или лечение, документов подтверждающих проезд.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социальную помощь с учетом доходов: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погребение для категорий указанных в первом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 (пятнадцать)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районной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четвертом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среднедушевой доход которых не превышает размера установленной по области величины прожиточного минимума в размере 15 (пятнадцать)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 о постановки на учет по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шестом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семьям, получающим государственную адресную социальную помощь более шести месяцев до 100 (сто) МРП для развития личного подворья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договора купли-продажи и ветеринарного паспорта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восьмом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твердое топливо в размере 10 (десять)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восьмом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жилого помещения до 60 (шестьдесят) МРП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- оплачивается один раз в полугодие и ежемесячная социальная помощь в период обучения в размере 10 (десять) МРП на проживание, питание и проезд к месту жительства - на основании личного заявления,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трехстороннего договора на оказание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обучающихся за пределами Павлодарской области на проживание дополнительная социальная помощь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девятом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компенсации родительской оплаты за детей, посещающих дошкольные организации в размере 3 (три) МРП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дошкольной организации.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районная специальная комиссия и указывает его в заключении о необходимости оказания социальной помощи.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истребований заявлений от получателей.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по форме, утвержденной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территории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