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9272e" w14:textId="05927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2018 год в Лебяжинском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Лебяжинского района Павлодарской области от 28 февраля 2018 года № 1-03/30. Зарегистрировано Департаментом юстиции Павлодарской области 14 марта 2018 года № 5910. Прекращено действие в связи с истечением срока (письмо руководителя аппарата акима района Аққулы Павлодарской области от 16 августа 2024 года № 01-21/562)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Прекращено действие в связи с истечением срока (письмо руководителя аппарата акима района Аққулы Павлодарской области от 16.08.2024 № 01-21/562).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Лебяжинского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на 2018 год в Лебяжинском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Касымову А.Ж.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Айткенов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Лебяжинского района от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 2018 года № 1-03/30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</w:t>
      </w:r>
      <w:r>
        <w:br/>
      </w:r>
      <w:r>
        <w:rPr>
          <w:rFonts w:ascii="Times New Roman"/>
          <w:b/>
          <w:i w:val="false"/>
          <w:color w:val="000000"/>
        </w:rPr>
        <w:t>размер родительской платы на 2018 год в Лебяжинском районе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не менее (в 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в месяц (в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 сад" Балдаурен" аппарата Акима Лебяжинского сельского округа Лебяжинского района, акимата Лебяжинского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41648,6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до 3 лет - 6500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"Детский сад "Айналайын" аппарата акима Лебяжинского сельского округа Лебяжинского района, акимата Лебяжинского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5 лет - 6500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"Детский сад "Гүлдәурен" аппарата акима Малыбайского сельского округа Лебяжинского района, акимата Лебяжинского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 до 5 лет - 5500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 сад "Жауказын" села Казы, аппарата акима Малыбайского сельского округа Лебяжинского района, акимата Лебяжинского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до 6 лет - 5000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"Детский сад "Айгөлек" аппарата акима Кызыласкерского сельского округа Лебяжинского района, акимата Лебяжинского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 до 5 лет - 6000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"Детский сад "Күншуақ" аппарата акима Жамбылского сельского округа Лебяжинского района, акимата Лебяжинского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 до 5 лет - 6600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"Детский сад "Кызгалдак" аппарата акима Шарбактинского сельского округа Лебяжинского района, акимата Лебяжинского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 до 5 лет - 6000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"Детский сад "Болашак" села Ямышево, аппарата акима Ямышевского сельского округа Лебяжинского района, акимата Лебяжинского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 до 5 лет - 6000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 сад "Еркетай" села Тлектес, аппарата акима Ямышевского сельского округа Лебяжинского района, акимата Лебяжинского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лет до 6 лет - 5500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"Жанатанская основная общеобразовательная школа Лебяжинского района" (мини - 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 до 5 лет - 4000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"Бескарагайская средняя общеобразовательная школа Лебяжинского района" (мини - 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 до 5 лет - 4000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общеобразовательная школа имени Абулкаира Баймульдина Лебяжинского района" (мини - 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 до 5 лет - 5000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"Майкарагайская средняя общеобразовательная школа Лебяжинского района" (мини - 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 до 5 лет - 4000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общеобразовательная школа им. Садуакаса Сатыбалдина Лебяжинского района" (мини - 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 до 5 лет - 4500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"Такирская основная общеобразовательная школа Лебяжинского района" (мини - 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 до 5 лет - 4000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"Шакинская средняя общеобразовательная школа Лебяжинского района" (мини - 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 до 5 лет - 4000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общеобразовательная школа имени Б.Уахатова Лебяжинского района" (мини - 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 до 5 лет - 4000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"Амангельдинская основная общеобразовательная школа Лебяжинского района" (мини - 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 до 5 лет - 5000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"Жабаглинская основная общеобразовательная школа Лебяжинского района" (мини - 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 до 5 лет - 4000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"Ленинская основная общеобразовательная школа Лебяжинского района" (мини - 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 до 5 лет - 4000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общеобразовательная школа имени Абая Лебяжинского района" (мини - 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 до 5 лет - 4000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"Казантайская основная общеобразовательная школа Лебяжинского района" (мини - 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 до 5 лет - 4000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"Зор - Октябрьская основная общеобразовательная школа Лебяжинского района" (мини - 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 до 5 лет - 4000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"Начальная школа Шамши Кызыласкерского сельского округа Лебяжинского района" (мини - 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 до 5 лет - 4000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