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8b2a" w14:textId="0ee8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Качирского района от 8 июня 2015 года № 144/5 "Об утверждении Положения о государственном учреждении "Отдел ветеринарии Качирского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25 июля 2018 года № 267/6. Зарегистрировано Департаментом юстиции Павлодарской области 31 июля 2018 года № 6032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8 июня 2015 года № 144/5 "Об утверждении Положения о государственном учреждении "Отдел ветеринарии Качирского района" (зарегистрированное в Реестре государственной регистрации нормативных правовых актов за № 4558, опубликованное в информационно-правовой системе "Әділет" 3 июля 2015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Качирского района Балгабаева А.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