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c8ec2" w14:textId="14c8e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исполнительных органов акимата Качирского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Качирского района Павлодарской области от 2 мая 2018 года № 157/4. Зарегистрировано Департаментом юстиции Павлодарской области 21 мая 2018 года № 5977. Утратило силу постановлением акимата района Тереңкөл Павлодарской области от 14 февраля 2019 года № 59/1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района Тереңкөл Павлодарской области от 14.02.2019 № 59/1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служащих", акимат Качирского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исполнительных органов акимата Качирского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Качирского района от 27 марта 2017 года № 80/4 "Об утверждении методики оценки деятельности административных государственных служащих корпуса "Б" исполнительных органов акимата Качирского района" (зарегистрированное в Реестре государственной регистрации нормативных правовых актов за № 5467, опубликованное 24 апреля 2017 года в информационной системе "Эталонный контрольный банк нормативных правовых актов Республики Казахстан в электронном виде").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настоящего постановления возложить на руководителя аппарата акима Качирского района Муканова Р.Б.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Шугаев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"2" мая 2018 года № 157/4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</w:t>
      </w:r>
      <w:r>
        <w:br/>
      </w:r>
      <w:r>
        <w:rPr>
          <w:rFonts w:ascii="Times New Roman"/>
          <w:b/>
          <w:i w:val="false"/>
          <w:color w:val="000000"/>
        </w:rPr>
        <w:t>оценки деятельности административных государственных служащих корпуса "Б"</w:t>
      </w:r>
      <w:r>
        <w:br/>
      </w:r>
      <w:r>
        <w:rPr>
          <w:rFonts w:ascii="Times New Roman"/>
          <w:b/>
          <w:i w:val="false"/>
          <w:color w:val="000000"/>
        </w:rPr>
        <w:t>исполнительных органов акимата Качирского района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исполнительных органов акимата Качирского района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и определяет порядок оценки деятельности административных государственных служащих корпуса "Б" исполнительных органов акимата Качирского района (далее – служащие корпуса "Б").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настоящей Методике: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 – лицо, по отношению которому оцениваемый служащий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– лицо, по отношению которому непосредственный руководитель оцениваемого служащего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ключевые целевые индикаторы (далее – КЦИ) – устанавливаемые в соответствии со стратегическим планом государственного органа, меморандумом политического служащего/соглашением служащего корпуса "А" либо исходя из специфики деятельности служащего корпуса "Б" показатели (за исключением процессной работы), достижение которых свидетельствует об эффективности их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компетенции –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поведенческие индикаторы – поведенческие характеристики и уровень проявления компетенции у служащего корпуса "Б".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– оценка) проводится для определения эффективности и качества их работы.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служба управления персоналом аппарата акима Качирского района (далее – служба управления персоналом).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проводится по двум отдельным направлениям: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 корпуса "Б".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компетенций являются основанием для принятия решений по развитию у служащего корпуса "Б" необходимых компетенций. При этом, результаты оценки компетенций не влияют на выплату бонусов, поощрение, ротацию, понижение в государственной должности либо увольнение.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связанные с оценкой, хранятся в службе управления персоналом в течение трех лет со дня завершения оценки.</w:t>
      </w:r>
    </w:p>
    <w:bookmarkEnd w:id="14"/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КЦИ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Вышестоящий руководитель возвращает индивидуальный план работы на доработку в случае несоответствия КЦИ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КЦИ являются: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меморандума политического служащего либо соглашения служащего корпуса "А".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Количество КЦИ составляет 5.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Индивидуальный план хранится в службе управления персоналом.</w:t>
      </w:r>
    </w:p>
    <w:bookmarkEnd w:id="22"/>
    <w:bookmarkStart w:name="z2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достижения КЦИ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корпуса "Б" по достижению КЦИ и необходимым для этого дальнейшим мерам.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и подписывает его.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32"/>
    <w:bookmarkStart w:name="z3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компетенций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Оценка компетенций осуществляется непосредственным руководителем, по итогам которой заполняется оценочный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Количество поведенческих индикаторов по одной компетенции составляет не более десяти.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После подписания непосредственным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37"/>
    <w:bookmarkStart w:name="z4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Рассмотрение результатов оценки Комиссией и обжалование результатов оценки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Заседание Комиссии считается правомочным, если на нем присутствовали не менее двух третей ее состава.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Замена отсутствующего члена или председателя Комиссии осуществляется по решению уполномоченного лица путем внесения изменения в распоряжение о создании Комиссии.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Решение Комиссии принимается открытым голосованием.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Секретарем Комиссии является главный специалист службы управления персоналом. Секретарь Комиссии не принимает участие в голосовании.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предоставляет на заседание Комиссии следующие документы: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Комиссия рассматривает результаты оценки и принимает одно из следующих решений: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Результаты оценки утверждаются уполномоченным лицом и фиксируются в соответствующем протоколе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службой управления персоналом и двумя другими служащими государственного органа. 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Отказ служащего корпуса "Б" от ознакомления не является препятствием для внесения результатов оценки в его послужной список. В данном случае службой управления персоналом результаты оценки служащему корпуса "Б" направляются посредством интранет-портала государственных органов.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Служащий корпуса "Б" вправе обжаловать результаты оценки в судебном порядке.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</w:p>
        </w:tc>
      </w:tr>
    </w:tbl>
    <w:bookmarkStart w:name="z58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</w:t>
      </w:r>
      <w:r>
        <w:br/>
      </w:r>
      <w:r>
        <w:rPr>
          <w:rFonts w:ascii="Times New Roman"/>
          <w:b/>
          <w:i w:val="false"/>
          <w:color w:val="000000"/>
        </w:rPr>
        <w:t>административного государственного служащего корпуса "Б"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(период, на который составляется индивидуальный план)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 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5"/>
        <w:gridCol w:w="807"/>
        <w:gridCol w:w="6485"/>
        <w:gridCol w:w="807"/>
        <w:gridCol w:w="807"/>
        <w:gridCol w:w="808"/>
        <w:gridCol w:w="1431"/>
      </w:tblGrid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меморандума политического служащего,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ожидаемое положительное изменение от достижения ключевого целевого индикатора.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</w:p>
        </w:tc>
      </w:tr>
    </w:tbl>
    <w:bookmarkStart w:name="z60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(оцениваемый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65"/>
        <w:gridCol w:w="1792"/>
        <w:gridCol w:w="1792"/>
        <w:gridCol w:w="1792"/>
        <w:gridCol w:w="1793"/>
        <w:gridCol w:w="2566"/>
      </w:tblGrid>
      <w:tr>
        <w:trPr>
          <w:trHeight w:val="30" w:hRule="atLeast"/>
        </w:trPr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не достигнут</w:t>
            </w:r>
          </w:p>
        </w:tc>
      </w:tr>
      <w:tr>
        <w:trPr>
          <w:trHeight w:val="30" w:hRule="atLeast"/>
        </w:trPr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(неудовлетворительно, удовлетворительно, эффективно, превосходно)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817"/>
        <w:gridCol w:w="6483"/>
      </w:tblGrid>
      <w:tr>
        <w:trPr>
          <w:trHeight w:val="30" w:hRule="atLeast"/>
        </w:trPr>
        <w:tc>
          <w:tcPr>
            <w:tcW w:w="5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</w:p>
        </w:tc>
        <w:tc>
          <w:tcPr>
            <w:tcW w:w="64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2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компетенциям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5"/>
        <w:gridCol w:w="1992"/>
        <w:gridCol w:w="2127"/>
        <w:gridCol w:w="6496"/>
      </w:tblGrid>
      <w:tr>
        <w:trPr>
          <w:trHeight w:val="30" w:hRule="atLeast"/>
        </w:trPr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компетенции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(соответствует ожиданиям/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соответствует ожиданиям)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поведенческих индикаторов, которые не проявлялись у служащего (в случае оценки "не соответствует ожиданиям")</w:t>
            </w:r>
          </w:p>
        </w:tc>
      </w:tr>
      <w:tr>
        <w:trPr>
          <w:trHeight w:val="30" w:hRule="atLeast"/>
        </w:trPr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услуг*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потребителей услуг*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*Государственные служащие корпуса "Б", в круг должностных обязанностей которых не входят вопросы оказания государственных услуг, не оцениваются по компетенциям "Ориентация на потребителя услуг" и "Информирование потребителей услуг".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817"/>
        <w:gridCol w:w="6483"/>
      </w:tblGrid>
      <w:tr>
        <w:trPr>
          <w:trHeight w:val="30" w:hRule="atLeast"/>
        </w:trPr>
        <w:tc>
          <w:tcPr>
            <w:tcW w:w="5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4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 Качирского района</w:t>
            </w:r>
          </w:p>
        </w:tc>
      </w:tr>
    </w:tbl>
    <w:bookmarkStart w:name="z64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Поведенческие индикаторы компетенций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7"/>
        <w:gridCol w:w="2668"/>
        <w:gridCol w:w="4665"/>
        <w:gridCol w:w="4100"/>
      </w:tblGrid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административных государственных должностей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эффективного поведения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неэффективного поведения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и ориентирует коллектив на качественное и своевременное выполнение подразделением поставленных задач;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организует работу подразделения, расставляя приоритеты.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способен сформулировать конкретные задачи и поручения, исходя из стратегических целей;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создает необходимые условия и не ориентирует коллектив на качественное и своевременное выполнение поставленных задач;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Неэффективно организует работу подразделения, не учитывает приоритеты.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E-R-3.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Собирает, анализирует и вносит руководству информацию, необходимую для планирования и обеспечения деятельности подразделения;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Планирует и организует работу вверенного коллектива, содействует в достижении ими запланированных результатов;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Контролирует деятельность работников в выполнении поставленных задач;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результативность и качество работы подразделения.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 сбор,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и внесение руководству информации, необходимой для планирования и обеспечения деятельности подразделения;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планирует и не организует работу вверенного коллектива, не содействует в достижении ими запланированных результатов;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контролирует деятельность работников в выполнении поставленных задач;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обеспечивает результативность и качество работы подразделения.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E-R-5;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E-G-4.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Расставляет задания по приоритетности в порядке важности;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Готовит и вносит руководству качественные документы;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работать в условиях ограниченного времени;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Соблюдает установленные сроки.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 задания бессистемно;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Готовит некачественные документы;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Работает не оперативно;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 нарушения сроков.</w:t>
            </w:r>
          </w:p>
        </w:tc>
      </w:tr>
      <w:tr>
        <w:trPr>
          <w:trHeight w:val="30" w:hRule="atLeast"/>
        </w:trPr>
        <w:tc>
          <w:tcPr>
            <w:tcW w:w="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органами и организациями в пределах компетенции;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каждого работника для достижения поставленных задач;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 другими подразделениями реализует планы и достигает общих результатов.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компетенции не ориентирует работников на выстраивание эффективного взаимодействия с госорганами и организациями;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отдельных работников для достижения поставленных задач;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способен организовать совместно с другими подразделениями реализацию планов и достижение общих результатов.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E-R-3.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Устанавливает доверительные отношения в коллективе;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организации эффективной работы подразделения и с обществом;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Делится опытом и знаниями с коллегами для совместного выполнения 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вклад каждого в достижение результатов.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отношения взаимного недоверия среди работников;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вносит предложения по организации эффективной работы подразделения и с обществом;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передает опыт и знания коллегам для совместного выполнения 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выявляет вклад подчиненных в достижение результатов.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E-R-5;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E-G-4.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замкнутую позицию в работе, не обращаясь за помощью к более опытным коллегам;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взаимодействует с коллегами и представителями разных госорганов и организаций;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прибегает к обсуждению задач с коллегами.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правильно распределять обязанности;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Информирует о возможных рисках при принятии решений;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альтернативные варианты при принятии решений;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последовательные и эффективные решения;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решения, основанные на собственном опыте, других сведениях, имеющих для этого значение.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способен четко распределить обязанности в подразделении;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информирует о возможных рисках;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принятии решений не предлагает альтернативных вариантов;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непоследовательные и неэффективные решения;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Полагается только на собственный опыт и мнение при принятии решений.</w:t>
            </w:r>
          </w:p>
        </w:tc>
      </w:tr>
      <w:tr>
        <w:trPr>
          <w:trHeight w:val="30" w:hRule="atLeast"/>
        </w:trPr>
        <w:tc>
          <w:tcPr>
            <w:tcW w:w="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E-R-3.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распределяет поручения при организации деятельности подразделения;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Организует сбор информации необходимой для принятия решения;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Обсуждает с коллективом подходы при принятии решений;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прогнозирует возможные риски с учетом данных из различных источников;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в пределах компетенции решения, с учетом возможных рисков и последствий.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умеет распределять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поручения при организации деятельности подразделения;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Редко занимается поиском необходимой для принятия решений информации;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Отказывается от обсуждения с коллективом подходов и не учитывает мнения других при принятии решений;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анализирует и не прогнозирует возможные риски, или не учитывает данные из различных источников;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принятии решения не учитывает возможные риски и последствия.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E-R-5;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E-G-4.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находить необходимую информацию;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Обоснованно выражает свое мнение.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умеет находить необходимую информацию;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предлагает альтернативные варианты решения задач либо не учитывает возможные риски;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Выражает необоснованное мнение.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Ставит конкретные задачи, исходя из стратегических целей и приоритетов;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Знает эффективные инструменты оказания услуг;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доступность оказываемых услуг;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мониторинг удовлетворенности потребителей и вырабатывает меры по совершенствованию оказания услуг.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неясные задачи без учета стратегических целей и приоритетов;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 поверхностное представление об инструментах оказания услуг;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обеспечивает доступность оказываемых государственных услуг;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проводит мониторинг удовлетворенности потребителей и не вырабатывает меры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Совершенствованию оказания услуг.</w:t>
            </w:r>
          </w:p>
        </w:tc>
      </w:tr>
      <w:tr>
        <w:trPr>
          <w:trHeight w:val="30" w:hRule="atLeast"/>
        </w:trPr>
        <w:tc>
          <w:tcPr>
            <w:tcW w:w="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E-R-3.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Организует работу по оказанию качественных услуг и решает, возникающие вопросы;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для определения уровня удовлетворенности с целью обеспечения обратной связи;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Контролирует качество оказания услуг, а также демонстрирует его на личном примере.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неспособность к организации работы по оказанию качественных услуг и решению возникающих вопросов;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создаҰт условия для определения уровня удовлетворенности с целью обеспечения обратной связи;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 низкое качество оказания услуг, проявляет безразличие.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E-R-5;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E-G-4.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Оказывает услуги вежливо и доброжелательно;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уровень удовлетворенности качеством услуг и вносит предложения по их совершенствованию;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качества оказания услуг.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 грубое и пренебрежительное отношение к получателю услуг;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проявляет интереса к проблемам и вопросам потребителя;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отсутствие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инициативы по улучшению качества оказания услуг.</w:t>
            </w:r>
          </w:p>
        </w:tc>
      </w:tr>
      <w:tr>
        <w:trPr>
          <w:trHeight w:val="30" w:hRule="atLeast"/>
        </w:trPr>
        <w:tc>
          <w:tcPr>
            <w:tcW w:w="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потребителя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 разъясняет коллективу необходимость информирования потребителей об оказываемых услугах;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систему информирования потребителей об оказываемых услугах.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разъясняет коллективу необходимость информирования потребителей об оказываемых услугах;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неэффективную систему информирования потребителей об оказываемых услугах.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E-R-3.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подчиненных доступно информировать получателей услуг;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Доводит информацию до потребителя уважительно и доброжелательно;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Уважает мнение потребителей услуг.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работает с подчиненными по информированию получателей услугах;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доводит информацию до потребителя или делает это пренебрежительно и неприязненно;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Игнорирует мнение потребителей услуг.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E-R-5;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E-G-4.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эффективные способы информирования получателей услуг;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Доводит информацию до потребителя доступно в устной и письменной форме;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своевременно принимать и передавать информацию об оказываемых услугах.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неэффективные способы информирования получателей услуг;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доводит информацию до потребителя, как в устной, так и в письменной форме, либо делает это неясно;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умеет своевременно принимать и передавать информацию об оказываемых услугах.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Разрабатывает эффективные меры для своевременного реагирования на изменения;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управляет подразделением и достигает результата при внутренних и внешних изменениях;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руководству предложения по использованию новых подходов в работе.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доводит до коллектива новые приоритеты или доводит их несвоевременно;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разрабатывает или разрабатывает неэффективные меры для своевременного реагирования на изменения;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Неэффективно управляет подразделением при внутренних и внешних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изменениях и не достигает результатов;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анализирует и не вносит руководству предложения по использованию новых подходов в работе.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E-R-3.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вносит руководству предложения по использованию новых подходов в работе;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анализ происходящих изменений и принимает своевременные меры по улучшению 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Показывает своим примером, как правильно реагировать на изменения.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рассматривает и не вносит предложения по использованию новых подходов в работе;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анализирует происходящие изменения и не принимает меры по улучшению 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Теряет самообладание в период проводимых изменений и неожиданных перемен.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E-R-5;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E-G-4.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новые подходы и способы их внедрения;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Сохраняет самоконтроль в изменившихся условиях;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Быстро адаптируется в меняющихся условиях.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существующих процедур и методов 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изучает новые подходы и способы их внедрения;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Теряет самоконтроль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изменившихся условиях;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адаптируется или долго адаптируется в меняющихся условиях.</w:t>
            </w:r>
          </w:p>
        </w:tc>
      </w:tr>
      <w:tr>
        <w:trPr>
          <w:trHeight w:val="30" w:hRule="atLeast"/>
        </w:trPr>
        <w:tc>
          <w:tcPr>
            <w:tcW w:w="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системные меры по развитию работников;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Делится накопленным опытом и знаниями с коллегами, а также определяет уровень их развития;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Демонстрирует на личном примере стремление к саморазвитию.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выявляет перспективных работников и не инициирует их продвижение;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принимает или принимает несистемные меры по развитию работников;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передает коллегам накопленный опыт и знания, а также безразличен к уровню их развития;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уделяет внимания саморазвитию и не показывает его важность на личном примере.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E-R-3.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мероприятия по повышению уровня компетенций подчиненных;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целях достижения результата развивает свои компетенции и принимает меры по их развитию у подчиненных;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Обсуждает с подчиненными их компетенции, в том числе требующие развития.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незаинтересованность в развитии подчиненных;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развивается сам и не ориентирует подчиненных на их развитие, даже если это необходимо для достижения результата;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обсуждает с подчиненными их компетенции.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E-R-5;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E-G-4.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 на практике новые навыки, позволяющие повысить его эффективность.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отсутствие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интереса к новым знаниям и технологиям;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развивается и безразличен к новой информации и способам ее применения;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Ограничивается теми навыками, которыми владеет.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соблюдение работниками этических норм и стандартов;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 коллективе чувство приверженности к этическим нормам и стандартам государственной службы;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Признает достижения других, воздерживается от обсуждения личных и профессиональных качеств коллег, порочащих их честь и достоинство;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реагирует на нарушения этических норм;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Интегрирует этические нормы и ценности в практику работы своего подразделения, нацеленные на прозрачность, объективность и справедливость в работе.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обеспечивает соблюдение этических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 и стандартов работниками;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Считает приверженность ценностям госслужбы личным делом каждого;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признает достижения других, допускает обсуждение личных и профессиональных качеств коллег, порочащих их честь и достоинство;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принимает мер к нарушениям этических норм;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Ведет себя неэтично, проявляя субъективизм, корысть, а также неуважение к чести и достоинству личности;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внедряет этические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и ценности в практику работы своего подразделения, и не обеспечивает прозрачность, объективность и справедливость в работе.</w:t>
            </w:r>
          </w:p>
        </w:tc>
      </w:tr>
      <w:tr>
        <w:trPr>
          <w:trHeight w:val="30" w:hRule="atLeast"/>
        </w:trPr>
        <w:tc>
          <w:tcPr>
            <w:tcW w:w="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E-R-3.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Контролирует соблюдение принятых стандартов и норм, запретов и ограничений;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интересы коллектива выше собственных;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принципиальность в работе;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 атмосферу доверия и уважения в коллективе;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соблюдение принципов прозрачности и справедливости в действиях подчиненных;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 в коллективе не соблюдение принятых стандартов и норм, запретов и ограничений;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личные интересы выше интересов коллектива;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непринципиальность в работе;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создает атмосферу доверия и уважения в коллективе;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обеспечивает соблюдение принципов прозрачности и справедливости в действиях подчиненных.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E-R-5;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E-G-4.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Следует установленным этическим нормам и стандартам;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Добросовестно выполняет свою работу;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Ведет себя честно, скромно, справедливо и проявляет вежливость и корректность к другим.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поведение,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противоречащее этическим нормам и стандартам;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халатность при выполнении своей 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Ведет себя не честно, вызывающе, предвзято и проявляет грубость и высокомерие к другим.</w:t>
            </w:r>
          </w:p>
        </w:tc>
      </w:tr>
      <w:tr>
        <w:trPr>
          <w:trHeight w:val="30" w:hRule="atLeast"/>
        </w:trPr>
        <w:tc>
          <w:tcPr>
            <w:tcW w:w="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Сдержанно реагирует на критику и в случае ее обоснованности принимает меры по устранению недостатков.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Несдержанно реагирует на критику и не принимает меры по устранению недостатков.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E-R-3.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Несдержанно реагирует на критику и не принимает меры по устранению недостатков.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E-R-5;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E-G-4.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Несдержанно реагирует на критику и не принимает меры по устранению недостатков.</w:t>
            </w:r>
          </w:p>
        </w:tc>
      </w:tr>
      <w:tr>
        <w:trPr>
          <w:trHeight w:val="30" w:hRule="atLeast"/>
        </w:trPr>
        <w:tc>
          <w:tcPr>
            <w:tcW w:w="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Перекладывает на других должностных лиц ответственность за организацию деятельности структурного подразделения.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E-R-3.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Перекладывает на других должностных лиц ответственность за организацию деятельности структурного подразделения.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E-R-5;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E-G-4.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ответственность за свои действия и результаты.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Перекладывает ответственность на других за свои действия и результаты.</w:t>
            </w:r>
          </w:p>
        </w:tc>
      </w:tr>
      <w:tr>
        <w:trPr>
          <w:trHeight w:val="30" w:hRule="atLeast"/>
        </w:trPr>
        <w:tc>
          <w:tcPr>
            <w:tcW w:w="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рассматривает и не разрабатывает предложения по внедрению инновационных подходов и решений, направленных на повышение эффективности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E-R-3.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анализирует и не вносит предложения по внедрению инновационных подходов и решений.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E-R-5;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E-G-4.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Вырабатывает и предлагает идеи и предложения и выполняет дополнительную работу помимо своих основных обязанностей.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вырабатывает и не предлагает идеи и предложения и не выполняет дополнительную работу помимо своих основных обязанностей.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Уполномоченное лицо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</w:p>
        </w:tc>
      </w:tr>
    </w:tbl>
    <w:bookmarkStart w:name="z66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(оцениваемый период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8"/>
        <w:gridCol w:w="4394"/>
        <w:gridCol w:w="1648"/>
        <w:gridCol w:w="3678"/>
        <w:gridCol w:w="932"/>
      </w:tblGrid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Проверено: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 Дата: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 Дата: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 Дата: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инициалы,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