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3425" w14:textId="d493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22 декабря 2017 года № 97-20-6 "Об Иртышском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10 июля 2018 года № 133-28-6. Зарегистрировано Департаментом юстиции Павлодарской области 26 июля 2018 года № 6030.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22 декабря 2017 года № 97-20-6 "Об Иртышском районном бюджете на 2018 - 2020 годы" (зарегистрировано в Реестре государственной регистрации нормативных правовых актов за № 5775, опубликовано 12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"5 058 550" заменить цифрами "5 133 534";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"4 558 392" заменить цифрами "4 633 376";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"5 070 422" заменить цифрами "5 145 406";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2018 года № 134-28-6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5 133 534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