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5387" w14:textId="8be5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22 декабря 2017 года № 97-20-6 "Об Иртышском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6 апреля 2018 года № 123-24-6. Зарегистрировано Департаментом юстиции Павлодарской области 19 апреля 2018 года № 5958.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22 декабря 2017 года № 97-20-6 "Об Иртышском районном бюджете на 2018 - 2020 годы" (зарегистрировано в Реестре государственной регистрации нормативных правовых актов за № 5775, опубликовано 12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"5 014 558" заменить цифрами "5 058 550";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"4 514 400" заменить цифрами "4 558 392";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"5 014 558" заменить цифрами "5 070 422";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"15 940" заменить цифрами "15 943";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"25 253" заменить цифрами "25 256";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"-15 940" заменить цифрами "-27 815";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"15 940" заменить цифрами "27 815";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"10 003" заменить цифрами "6 003";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Бенера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123-24-6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4 558 392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123-24-6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97-20-6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