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f3ec5" w14:textId="7ef3ec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23 февраля 2018 года № 121-23-6. Зарегистрировано Департаментом юстиции Павлодарской области 7 марта 2018 года № 5901.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пункты",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2018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Иртышского района: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семидесятикратному месячному расчетному показателю;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бюджетный кредит для приобретения или строительства жилья в сумме, не превышающей одну тысячу пятисоткратного размера месячного расчетного показателя.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бюджету, социальной политике и законности.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Иртышского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 Гунжель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