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7c31c" w14:textId="ff7c3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Железинского района в 2018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6 февраля 2018 года № 194/6. Зарегистрировано Департаментом юстиции Павлодарской области 13 февраля 2018 года № 5853.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Железинский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2018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Железинского района, подъемное пособие в сумме, равной семидесятикратному месячному расчетному показателю.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Предоставить в 2018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Железинского района, бюджетный кредит для приобретения или строительства жилья в сумме, не превышающей одну тысячу пятисоткратного размера месячного расчетного показателя.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постоянную комиссию по вопросам социально-экономического развития и бюджета Железинского районного маслихата.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Лампартер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