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9714" w14:textId="4a99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Бирликского сельского округа Баянаульского района от 16 февраля 2018 года № 1-20/3 "Об установлении ограничительных мероприятий на территории села Акмектеп Бирликского сельского округа Баянаульского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Бирликского сельского округа Баянаульского района Павлодарской области от 7 ноября 2018 года № 1-20/4. Зарегистрировано Департаментом юстиции Павлодарской области 12 ноября 2018 года № 6111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аким Бирликского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бруцеллеза крупного рогатого скота снять ограничительные мероприятия, установленные на территории села Акмектеп в Бирликском сельском округе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Бирликского сельского округа Баянаульского района от 16 февраля 2018 года № 1-20/3 "Об установлении ограничительных мероприятий на территории села Акмектеп Бирликского сельского округа Баянаульского района" (зарегистрированное в реестре государственной регистрации нормативных правовых актов за № 5888, опубликованное 12 марта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объязанности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Баянаульского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С. Ынтыкбаев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"7"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"Баянаульская районная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 комитета ветеринарного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"7"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"Баянаульское районное 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охраны общественного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департамента охраны общественного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охраны общественного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Е. Карибжанов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"7"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