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f1f5" w14:textId="ef1f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12 января 2018 года № 152/27. Зарегистрировано Департаментом юстиции Павлодарской области 22 января 2018 года № 5826. Утратило силу решением Актогайского районного маслихата Павлодарской области от 29 сентября 2021 года № 45/10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29.09.2021 № 45/10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152/27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 Актогайского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Актогайского района (далее -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Актогайского района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Актогайского района", финансируемое из местного бюджета и уполномоченное на осуществление функции в сфере коммунального хозяйства.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