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0f26" w14:textId="2350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марта 2018 года № 95/2. Зарегистрировано Департаментом юстиции Павлодарской области 30 марта 2018 года № 5936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 № 95/2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78"/>
        <w:gridCol w:w="7265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азотное, 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NP+S = 20:20+14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 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 MgO+МЭ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 MgO+МЭ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N18:P18:K18+3MgO+МЭ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N20:P20:K20+МЭ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Сo-0,5, фитосоедение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Calcinit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Cu-15"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аминокислоты- 20, N-5,5,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B-1,5, Zn-0,1,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О-2,5, MgO-1,0, Fe-0,2, Mn-0,2,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Cu-0,1,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MgO-2,0, 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 MgO-3,0, Fe-0,2, Mn-1,0, Zn-0,2,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MgO-2,5, Fe-0,03, Mn-1,2, Zn-0,5, Cu-0,03,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(BrexilCa)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 B-0,02,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водорослей-2,9,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 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Р-16, К-31,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(виноградный)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Fe-0,05, Zn-0,2,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Fe-0,05, Zn-0,2,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Р-18, К-37,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Fe-0,08, Zn-0,02,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S-2,4, Fe-0,2, Zn-0,052,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 К-32,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Fe-0,01, Zn-0,05, B-1,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L-Са+В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L-B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L-Cu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органический-N-5,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полисахариды-7,9 общий гуминовый экстракт-29,3 органическое вещество- 76,7, органический углерод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экстракт-15, органическое вещество-29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 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 Mo-0,01,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Mo-0,01, Ti-0,02,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органо-минеральное удобрение Изабион 62,5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 Energy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 Start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N-14, органический N-13,2, органический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мочевина-20,1,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Cu-0,08, Fe-0,2,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N-1,5.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 аммонийный 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N-6, аммонийный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азота-3%, в том числе аммонийный-0,6%, нитратный-0,7%, органический-1,7%; фосфора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)-1%; калия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 -1%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Келик-К-SI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 хелатный-15%, кремний (Si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O)-10% хелатирующий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-18%,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O)-16%, (Р и К в форме фосфита калия-КН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N-0,14г/л,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 г/л,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O-29,8 г/л, Fe-312 мг/л, CaO-5670 мг/л,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MgO-671 мг/л,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Co-0,051 мг/л, Zn-0,23 мг/л, Cu-0,30,мг/л, Mn-31,4 мг/л, Mo-0,10 мг/л,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O-631 мг/л, сухой остаток – 84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– 55,8 %,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pH-7,2 единица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