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27cb" w14:textId="d9d2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городов и населенных пунктов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марта 2018 года № 220/21. Зарегистрировано Департаментом юстиции Павлодарской области 28 марта 2018 года № 5927. Утратило силу решением Павлодарского областного маслихата от 11 июля 2024 года № 135/14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11.07.2024 </w:t>
      </w:r>
      <w:r>
        <w:rPr>
          <w:rFonts w:ascii="Times New Roman"/>
          <w:b w:val="false"/>
          <w:i w:val="false"/>
          <w:color w:val="ff0000"/>
          <w:sz w:val="28"/>
        </w:rPr>
        <w:t>№ 135/14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Павлодарского областного маслихата от 11.09.2023 № </w:t>
      </w:r>
      <w:r>
        <w:rPr>
          <w:rFonts w:ascii="Times New Roman"/>
          <w:b w:val="false"/>
          <w:i w:val="false"/>
          <w:color w:val="000000"/>
          <w:sz w:val="28"/>
        </w:rPr>
        <w:t>51/4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статьи 6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Павлодарской области от 11.09.2023 № </w:t>
      </w:r>
      <w:r>
        <w:rPr>
          <w:rFonts w:ascii="Times New Roman"/>
          <w:b w:val="false"/>
          <w:i w:val="false"/>
          <w:color w:val="000000"/>
          <w:sz w:val="28"/>
        </w:rPr>
        <w:t>51/4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Правила благоустройства территорий городов и населенных пунктов Павлодарской области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областного маслихата от 11.09.2023 № </w:t>
      </w:r>
      <w:r>
        <w:rPr>
          <w:rFonts w:ascii="Times New Roman"/>
          <w:b w:val="false"/>
          <w:i w:val="false"/>
          <w:color w:val="000000"/>
          <w:sz w:val="28"/>
        </w:rPr>
        <w:t>51/4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Павлодарского областного маслихата от 11.09.2023 № </w:t>
      </w:r>
      <w:r>
        <w:rPr>
          <w:rFonts w:ascii="Times New Roman"/>
          <w:b w:val="false"/>
          <w:i w:val="false"/>
          <w:color w:val="000000"/>
          <w:sz w:val="28"/>
        </w:rPr>
        <w:t>51/4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220/21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Павлодарской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исключено решением Павлодарского областного маслихата от 11.09.2023 № </w:t>
      </w:r>
      <w:r>
        <w:rPr>
          <w:rFonts w:ascii="Times New Roman"/>
          <w:b w:val="false"/>
          <w:i w:val="false"/>
          <w:color w:val="ff0000"/>
          <w:sz w:val="28"/>
        </w:rPr>
        <w:t>51/4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220/21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Исключена цифра "2" в правом верхнем углу приложения 2 - решением Павлодарского областного маслихата 11.09.2023 № </w:t>
      </w:r>
      <w:r>
        <w:rPr>
          <w:rFonts w:ascii="Times New Roman"/>
          <w:b w:val="false"/>
          <w:i w:val="false"/>
          <w:color w:val="ff0000"/>
          <w:sz w:val="28"/>
        </w:rPr>
        <w:t>51/4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населенных пунктов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областного маслихата от 11.09.2023 № </w:t>
      </w:r>
      <w:r>
        <w:rPr>
          <w:rFonts w:ascii="Times New Roman"/>
          <w:b w:val="false"/>
          <w:i w:val="false"/>
          <w:color w:val="ff0000"/>
          <w:sz w:val="28"/>
        </w:rPr>
        <w:t>51/4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территорий городов и населенных пунктов Павлодарской области (далее – Правила) разработаны в соответствии с Законом Республики Казахстан "Об архитектурной, градостроительной и строительной деятельности в Республике Казахстан", Типовыми правилами благоустройства территорий городов и населенных пунктов,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очистке,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бытовые отходы –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– физическое или юридическое лицо, специализирующиеся в области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физических или юридических лиц.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территорий городов и населенных пунктов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Уборка и содержание мест общего пользования включают в себя следующие виды услуг: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Вывоз снега с улиц и проездов осуществляется на установленные места, определенные местным исполнительным органом.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Места временного складирования снега после снеготаяния очищаются от мусора и благоустраиваются.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Физические и юридические лица в результате деятельности которых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коммунальными отходами регулируется нормами Правил управления коммунальными отходами, утвержденными приказом исполняющего обязанности Министра экологии, геологии и природных ресурсов Республики Казахстан от 28 декабря 2021 года № 508 (зарегистрирован в Реестре государственной регистрации нормативных правовых актов за № 26341).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за № 21934).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контейнеры и на контейнерные площадки допускается сброс и складирование только коммунальных отходов.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Контейнеры после опорожнения обрабатываются дезинфицирующим раствором на местах или заменяются чистыми, прошедшими обработку на местах опорожнения.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Жидкие бытовые отходы и крупногабаритный мусор не подлежит сбросу в мусоропровод.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Эксплуатацию мусоропровода осуществляет эксплуатирующая организация, в ведении которой находится жилой дом.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Не допускается складирование строительных и крупногабаритных отходов на прилегающей территории к контейнерным площадкам.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Самовольное переоборудование фасадов зданий и конструктивных элементов не допускается.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4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