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ae495" w14:textId="99ae4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ограничительных мероприятий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Костряковского сельского округа Федоровского района Костанайской области от 9 ноября 2018 года № 11. Зарегистрировано Департаментом юстиции Костанайской области 16 ноября 2018 года № 8106. Утратило силу решением акима Костряковского сельского округа Федоровского района Костанайской области от 28 июня 2019 года № 20</w:t>
      </w:r>
    </w:p>
    <w:p>
      <w:pPr>
        <w:spacing w:after="0"/>
        <w:ind w:left="0"/>
        <w:jc w:val="both"/>
      </w:pPr>
      <w:r>
        <w:rPr>
          <w:rFonts w:ascii="Times New Roman"/>
          <w:b w:val="false"/>
          <w:i w:val="false"/>
          <w:color w:val="ff0000"/>
          <w:sz w:val="28"/>
        </w:rPr>
        <w:t xml:space="preserve">
      Сноска. Утратило силу решением акима Костряковского сельского округа Федоровского района Костанайской области от 28.06.2019 </w:t>
      </w:r>
      <w:r>
        <w:rPr>
          <w:rFonts w:ascii="Times New Roman"/>
          <w:b w:val="false"/>
          <w:i w:val="false"/>
          <w:color w:val="ff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Республики Казахстан", подпунктом 7) </w:t>
      </w:r>
      <w:r>
        <w:rPr>
          <w:rFonts w:ascii="Times New Roman"/>
          <w:b w:val="false"/>
          <w:i w:val="false"/>
          <w:color w:val="000000"/>
          <w:sz w:val="28"/>
        </w:rPr>
        <w:t>статьи 10-1</w:t>
      </w:r>
      <w:r>
        <w:rPr>
          <w:rFonts w:ascii="Times New Roman"/>
          <w:b w:val="false"/>
          <w:i w:val="false"/>
          <w:color w:val="000000"/>
          <w:sz w:val="28"/>
        </w:rPr>
        <w:t xml:space="preserve"> Закона Республики Казахстан от 10 июля 2002 года "О ветеринарии", на основании представления государственного учреждения "Федоровская районная территориальная инспекция Комитета ветеринарного контроля и надзора Министерства сельского хозяйства Республики Казахстан" от 15 октября 2018 года № 479, аким Костряковского сельского округа РЕШИЛ:</w:t>
      </w:r>
    </w:p>
    <w:bookmarkEnd w:id="0"/>
    <w:bookmarkStart w:name="z5" w:id="1"/>
    <w:p>
      <w:pPr>
        <w:spacing w:after="0"/>
        <w:ind w:left="0"/>
        <w:jc w:val="both"/>
      </w:pPr>
      <w:r>
        <w:rPr>
          <w:rFonts w:ascii="Times New Roman"/>
          <w:b w:val="false"/>
          <w:i w:val="false"/>
          <w:color w:val="000000"/>
          <w:sz w:val="28"/>
        </w:rPr>
        <w:t>
      1. Установить ограничительные мероприятия на территории подсобного хозяйства Шнурко Александра Анатольевича расположенного в селе Курское, Костряковского сельского округа, Федоровского района, Костанайской области в связи с эпизоотическим очагом бешенства крупного рогатого скота.</w:t>
      </w:r>
    </w:p>
    <w:bookmarkEnd w:id="1"/>
    <w:bookmarkStart w:name="z6" w:id="2"/>
    <w:p>
      <w:pPr>
        <w:spacing w:after="0"/>
        <w:ind w:left="0"/>
        <w:jc w:val="both"/>
      </w:pPr>
      <w:r>
        <w:rPr>
          <w:rFonts w:ascii="Times New Roman"/>
          <w:b w:val="false"/>
          <w:i w:val="false"/>
          <w:color w:val="000000"/>
          <w:sz w:val="28"/>
        </w:rPr>
        <w:t>
      2. Рекомендовать государственному учреждению "Федоровская районная территориальная инспекция Комитета ветеринарного контроля и надзора Министерства сельского хозяйства Республики Казахстан" (по согласованию), Республиканскому государственному учреждению "Федоровское районное управление охраны общественного здоровья Департамента охраны общественного здоровья Костанайской области Комитета охраны общественного здоровья Министерства здравоохранения Республики Казахстан" (по согласованию), государственному учреждению "Отдел ветеринарии акимата Федоровского района" (по согласованию) провести необходимые ветеринарно-санитарные мероприятия для достижения ветеринарно-санитарного благополучия в выявленном эпизоотическом очаге.</w:t>
      </w:r>
    </w:p>
    <w:bookmarkEnd w:id="2"/>
    <w:bookmarkStart w:name="z7" w:id="3"/>
    <w:p>
      <w:pPr>
        <w:spacing w:after="0"/>
        <w:ind w:left="0"/>
        <w:jc w:val="both"/>
      </w:pPr>
      <w:r>
        <w:rPr>
          <w:rFonts w:ascii="Times New Roman"/>
          <w:b w:val="false"/>
          <w:i w:val="false"/>
          <w:color w:val="000000"/>
          <w:sz w:val="28"/>
        </w:rPr>
        <w:t>
      3. Государственному учреждению "Аппарат акима Костряковского сельского округа Федоровского района"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решения в территориальном органе юстиции;</w:t>
      </w:r>
    </w:p>
    <w:bookmarkEnd w:id="4"/>
    <w:bookmarkStart w:name="z9" w:id="5"/>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5"/>
    <w:bookmarkStart w:name="z10" w:id="6"/>
    <w:p>
      <w:pPr>
        <w:spacing w:after="0"/>
        <w:ind w:left="0"/>
        <w:jc w:val="both"/>
      </w:pPr>
      <w:r>
        <w:rPr>
          <w:rFonts w:ascii="Times New Roman"/>
          <w:b w:val="false"/>
          <w:i w:val="false"/>
          <w:color w:val="000000"/>
          <w:sz w:val="28"/>
        </w:rPr>
        <w:t>
      3) размещение настоящего решения на интернет-ресурсе акимата Федоровского района после его официального опубликования.</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решения оставляю за собой.</w:t>
      </w:r>
    </w:p>
    <w:bookmarkEnd w:id="7"/>
    <w:bookmarkStart w:name="z12" w:id="8"/>
    <w:p>
      <w:pPr>
        <w:spacing w:after="0"/>
        <w:ind w:left="0"/>
        <w:jc w:val="both"/>
      </w:pPr>
      <w:r>
        <w:rPr>
          <w:rFonts w:ascii="Times New Roman"/>
          <w:b w:val="false"/>
          <w:i w:val="false"/>
          <w:color w:val="000000"/>
          <w:sz w:val="28"/>
        </w:rPr>
        <w:t>
      5. Настоящее решение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w:t>
            </w:r>
            <w:r>
              <w:br/>
            </w:r>
            <w:r>
              <w:rPr>
                <w:rFonts w:ascii="Times New Roman"/>
                <w:b w:val="false"/>
                <w:i/>
                <w:color w:val="000000"/>
                <w:sz w:val="20"/>
              </w:rPr>
              <w:t>Костряковского сельского округа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Андренко</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СОГЛАСОВАНО</w:t>
      </w:r>
    </w:p>
    <w:bookmarkEnd w:id="9"/>
    <w:bookmarkStart w:name="z15" w:id="10"/>
    <w:p>
      <w:pPr>
        <w:spacing w:after="0"/>
        <w:ind w:left="0"/>
        <w:jc w:val="both"/>
      </w:pPr>
      <w:r>
        <w:rPr>
          <w:rFonts w:ascii="Times New Roman"/>
          <w:b w:val="false"/>
          <w:i w:val="false"/>
          <w:color w:val="000000"/>
          <w:sz w:val="28"/>
        </w:rPr>
        <w:t>
      Руководитель государстсвенного</w:t>
      </w:r>
    </w:p>
    <w:bookmarkEnd w:id="10"/>
    <w:bookmarkStart w:name="z16" w:id="11"/>
    <w:p>
      <w:pPr>
        <w:spacing w:after="0"/>
        <w:ind w:left="0"/>
        <w:jc w:val="both"/>
      </w:pPr>
      <w:r>
        <w:rPr>
          <w:rFonts w:ascii="Times New Roman"/>
          <w:b w:val="false"/>
          <w:i w:val="false"/>
          <w:color w:val="000000"/>
          <w:sz w:val="28"/>
        </w:rPr>
        <w:t>
      учреждения "Федоровская районная</w:t>
      </w:r>
    </w:p>
    <w:bookmarkEnd w:id="11"/>
    <w:bookmarkStart w:name="z17" w:id="12"/>
    <w:p>
      <w:pPr>
        <w:spacing w:after="0"/>
        <w:ind w:left="0"/>
        <w:jc w:val="both"/>
      </w:pPr>
      <w:r>
        <w:rPr>
          <w:rFonts w:ascii="Times New Roman"/>
          <w:b w:val="false"/>
          <w:i w:val="false"/>
          <w:color w:val="000000"/>
          <w:sz w:val="28"/>
        </w:rPr>
        <w:t>
      территориальная инспекция Комитета</w:t>
      </w:r>
    </w:p>
    <w:bookmarkEnd w:id="12"/>
    <w:bookmarkStart w:name="z18" w:id="13"/>
    <w:p>
      <w:pPr>
        <w:spacing w:after="0"/>
        <w:ind w:left="0"/>
        <w:jc w:val="both"/>
      </w:pPr>
      <w:r>
        <w:rPr>
          <w:rFonts w:ascii="Times New Roman"/>
          <w:b w:val="false"/>
          <w:i w:val="false"/>
          <w:color w:val="000000"/>
          <w:sz w:val="28"/>
        </w:rPr>
        <w:t>
      ветеринарного контроля и надзора</w:t>
      </w:r>
    </w:p>
    <w:bookmarkEnd w:id="13"/>
    <w:bookmarkStart w:name="z19" w:id="14"/>
    <w:p>
      <w:pPr>
        <w:spacing w:after="0"/>
        <w:ind w:left="0"/>
        <w:jc w:val="both"/>
      </w:pPr>
      <w:r>
        <w:rPr>
          <w:rFonts w:ascii="Times New Roman"/>
          <w:b w:val="false"/>
          <w:i w:val="false"/>
          <w:color w:val="000000"/>
          <w:sz w:val="28"/>
        </w:rPr>
        <w:t>
      Министерства сельского хозяйства</w:t>
      </w:r>
    </w:p>
    <w:bookmarkEnd w:id="14"/>
    <w:bookmarkStart w:name="z20" w:id="15"/>
    <w:p>
      <w:pPr>
        <w:spacing w:after="0"/>
        <w:ind w:left="0"/>
        <w:jc w:val="both"/>
      </w:pPr>
      <w:r>
        <w:rPr>
          <w:rFonts w:ascii="Times New Roman"/>
          <w:b w:val="false"/>
          <w:i w:val="false"/>
          <w:color w:val="000000"/>
          <w:sz w:val="28"/>
        </w:rPr>
        <w:t>
      Республики Казахстан"</w:t>
      </w:r>
    </w:p>
    <w:bookmarkEnd w:id="15"/>
    <w:bookmarkStart w:name="z21" w:id="16"/>
    <w:p>
      <w:pPr>
        <w:spacing w:after="0"/>
        <w:ind w:left="0"/>
        <w:jc w:val="both"/>
      </w:pPr>
      <w:r>
        <w:rPr>
          <w:rFonts w:ascii="Times New Roman"/>
          <w:b w:val="false"/>
          <w:i w:val="false"/>
          <w:color w:val="000000"/>
          <w:sz w:val="28"/>
        </w:rPr>
        <w:t>
      _____________________ Нуркин М.Б.</w:t>
      </w:r>
    </w:p>
    <w:bookmarkEnd w:id="16"/>
    <w:bookmarkStart w:name="z22" w:id="17"/>
    <w:p>
      <w:pPr>
        <w:spacing w:after="0"/>
        <w:ind w:left="0"/>
        <w:jc w:val="both"/>
      </w:pPr>
      <w:r>
        <w:rPr>
          <w:rFonts w:ascii="Times New Roman"/>
          <w:b w:val="false"/>
          <w:i w:val="false"/>
          <w:color w:val="000000"/>
          <w:sz w:val="28"/>
        </w:rPr>
        <w:t>
      СОГЛАСОВАНО</w:t>
      </w:r>
    </w:p>
    <w:bookmarkEnd w:id="17"/>
    <w:bookmarkStart w:name="z23" w:id="18"/>
    <w:p>
      <w:pPr>
        <w:spacing w:after="0"/>
        <w:ind w:left="0"/>
        <w:jc w:val="both"/>
      </w:pPr>
      <w:r>
        <w:rPr>
          <w:rFonts w:ascii="Times New Roman"/>
          <w:b w:val="false"/>
          <w:i w:val="false"/>
          <w:color w:val="000000"/>
          <w:sz w:val="28"/>
        </w:rPr>
        <w:t>
      Руководитель Республиканского</w:t>
      </w:r>
    </w:p>
    <w:bookmarkEnd w:id="18"/>
    <w:bookmarkStart w:name="z24" w:id="19"/>
    <w:p>
      <w:pPr>
        <w:spacing w:after="0"/>
        <w:ind w:left="0"/>
        <w:jc w:val="both"/>
      </w:pPr>
      <w:r>
        <w:rPr>
          <w:rFonts w:ascii="Times New Roman"/>
          <w:b w:val="false"/>
          <w:i w:val="false"/>
          <w:color w:val="000000"/>
          <w:sz w:val="28"/>
        </w:rPr>
        <w:t>
      государственного учреждения</w:t>
      </w:r>
    </w:p>
    <w:bookmarkEnd w:id="19"/>
    <w:bookmarkStart w:name="z25" w:id="20"/>
    <w:p>
      <w:pPr>
        <w:spacing w:after="0"/>
        <w:ind w:left="0"/>
        <w:jc w:val="both"/>
      </w:pPr>
      <w:r>
        <w:rPr>
          <w:rFonts w:ascii="Times New Roman"/>
          <w:b w:val="false"/>
          <w:i w:val="false"/>
          <w:color w:val="000000"/>
          <w:sz w:val="28"/>
        </w:rPr>
        <w:t>
      "Федоровское районное управление</w:t>
      </w:r>
    </w:p>
    <w:bookmarkEnd w:id="20"/>
    <w:bookmarkStart w:name="z26" w:id="21"/>
    <w:p>
      <w:pPr>
        <w:spacing w:after="0"/>
        <w:ind w:left="0"/>
        <w:jc w:val="both"/>
      </w:pPr>
      <w:r>
        <w:rPr>
          <w:rFonts w:ascii="Times New Roman"/>
          <w:b w:val="false"/>
          <w:i w:val="false"/>
          <w:color w:val="000000"/>
          <w:sz w:val="28"/>
        </w:rPr>
        <w:t>
      охраны общественного здоровья</w:t>
      </w:r>
    </w:p>
    <w:bookmarkEnd w:id="21"/>
    <w:bookmarkStart w:name="z27" w:id="22"/>
    <w:p>
      <w:pPr>
        <w:spacing w:after="0"/>
        <w:ind w:left="0"/>
        <w:jc w:val="both"/>
      </w:pPr>
      <w:r>
        <w:rPr>
          <w:rFonts w:ascii="Times New Roman"/>
          <w:b w:val="false"/>
          <w:i w:val="false"/>
          <w:color w:val="000000"/>
          <w:sz w:val="28"/>
        </w:rPr>
        <w:t>
      Департамента охраны общественного</w:t>
      </w:r>
    </w:p>
    <w:bookmarkEnd w:id="22"/>
    <w:bookmarkStart w:name="z28" w:id="23"/>
    <w:p>
      <w:pPr>
        <w:spacing w:after="0"/>
        <w:ind w:left="0"/>
        <w:jc w:val="both"/>
      </w:pPr>
      <w:r>
        <w:rPr>
          <w:rFonts w:ascii="Times New Roman"/>
          <w:b w:val="false"/>
          <w:i w:val="false"/>
          <w:color w:val="000000"/>
          <w:sz w:val="28"/>
        </w:rPr>
        <w:t>
      здоровья Костанайской области</w:t>
      </w:r>
    </w:p>
    <w:bookmarkEnd w:id="23"/>
    <w:bookmarkStart w:name="z29" w:id="24"/>
    <w:p>
      <w:pPr>
        <w:spacing w:after="0"/>
        <w:ind w:left="0"/>
        <w:jc w:val="both"/>
      </w:pPr>
      <w:r>
        <w:rPr>
          <w:rFonts w:ascii="Times New Roman"/>
          <w:b w:val="false"/>
          <w:i w:val="false"/>
          <w:color w:val="000000"/>
          <w:sz w:val="28"/>
        </w:rPr>
        <w:t>
      Комитета охраны общественного</w:t>
      </w:r>
    </w:p>
    <w:bookmarkEnd w:id="24"/>
    <w:bookmarkStart w:name="z30" w:id="25"/>
    <w:p>
      <w:pPr>
        <w:spacing w:after="0"/>
        <w:ind w:left="0"/>
        <w:jc w:val="both"/>
      </w:pPr>
      <w:r>
        <w:rPr>
          <w:rFonts w:ascii="Times New Roman"/>
          <w:b w:val="false"/>
          <w:i w:val="false"/>
          <w:color w:val="000000"/>
          <w:sz w:val="28"/>
        </w:rPr>
        <w:t>
      здоровья Министерства здравоохранения</w:t>
      </w:r>
    </w:p>
    <w:bookmarkEnd w:id="25"/>
    <w:bookmarkStart w:name="z31" w:id="26"/>
    <w:p>
      <w:pPr>
        <w:spacing w:after="0"/>
        <w:ind w:left="0"/>
        <w:jc w:val="both"/>
      </w:pPr>
      <w:r>
        <w:rPr>
          <w:rFonts w:ascii="Times New Roman"/>
          <w:b w:val="false"/>
          <w:i w:val="false"/>
          <w:color w:val="000000"/>
          <w:sz w:val="28"/>
        </w:rPr>
        <w:t>
      Республики Казахстан"</w:t>
      </w:r>
    </w:p>
    <w:bookmarkEnd w:id="26"/>
    <w:bookmarkStart w:name="z32" w:id="27"/>
    <w:p>
      <w:pPr>
        <w:spacing w:after="0"/>
        <w:ind w:left="0"/>
        <w:jc w:val="both"/>
      </w:pPr>
      <w:r>
        <w:rPr>
          <w:rFonts w:ascii="Times New Roman"/>
          <w:b w:val="false"/>
          <w:i w:val="false"/>
          <w:color w:val="000000"/>
          <w:sz w:val="28"/>
        </w:rPr>
        <w:t>
      _____________________ Джагалтаев Е.К.</w:t>
      </w:r>
    </w:p>
    <w:bookmarkEnd w:id="27"/>
    <w:bookmarkStart w:name="z33" w:id="28"/>
    <w:p>
      <w:pPr>
        <w:spacing w:after="0"/>
        <w:ind w:left="0"/>
        <w:jc w:val="both"/>
      </w:pPr>
      <w:r>
        <w:rPr>
          <w:rFonts w:ascii="Times New Roman"/>
          <w:b w:val="false"/>
          <w:i w:val="false"/>
          <w:color w:val="000000"/>
          <w:sz w:val="28"/>
        </w:rPr>
        <w:t>
      СОГЛАСОВАНО</w:t>
      </w:r>
    </w:p>
    <w:bookmarkEnd w:id="28"/>
    <w:bookmarkStart w:name="z34" w:id="29"/>
    <w:p>
      <w:pPr>
        <w:spacing w:after="0"/>
        <w:ind w:left="0"/>
        <w:jc w:val="both"/>
      </w:pPr>
      <w:r>
        <w:rPr>
          <w:rFonts w:ascii="Times New Roman"/>
          <w:b w:val="false"/>
          <w:i w:val="false"/>
          <w:color w:val="000000"/>
          <w:sz w:val="28"/>
        </w:rPr>
        <w:t>
      Руководитель государственного</w:t>
      </w:r>
    </w:p>
    <w:bookmarkEnd w:id="29"/>
    <w:bookmarkStart w:name="z35" w:id="30"/>
    <w:p>
      <w:pPr>
        <w:spacing w:after="0"/>
        <w:ind w:left="0"/>
        <w:jc w:val="both"/>
      </w:pPr>
      <w:r>
        <w:rPr>
          <w:rFonts w:ascii="Times New Roman"/>
          <w:b w:val="false"/>
          <w:i w:val="false"/>
          <w:color w:val="000000"/>
          <w:sz w:val="28"/>
        </w:rPr>
        <w:t>
      учреждения "Отдел ветеринарии</w:t>
      </w:r>
    </w:p>
    <w:bookmarkEnd w:id="30"/>
    <w:bookmarkStart w:name="z36" w:id="31"/>
    <w:p>
      <w:pPr>
        <w:spacing w:after="0"/>
        <w:ind w:left="0"/>
        <w:jc w:val="both"/>
      </w:pPr>
      <w:r>
        <w:rPr>
          <w:rFonts w:ascii="Times New Roman"/>
          <w:b w:val="false"/>
          <w:i w:val="false"/>
          <w:color w:val="000000"/>
          <w:sz w:val="28"/>
        </w:rPr>
        <w:t>
      акимата Федоровского района"</w:t>
      </w:r>
    </w:p>
    <w:bookmarkEnd w:id="31"/>
    <w:bookmarkStart w:name="z37" w:id="32"/>
    <w:p>
      <w:pPr>
        <w:spacing w:after="0"/>
        <w:ind w:left="0"/>
        <w:jc w:val="both"/>
      </w:pPr>
      <w:r>
        <w:rPr>
          <w:rFonts w:ascii="Times New Roman"/>
          <w:b w:val="false"/>
          <w:i w:val="false"/>
          <w:color w:val="000000"/>
          <w:sz w:val="28"/>
        </w:rPr>
        <w:t>
      _________________ Успанов У.А.</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