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43085" w14:textId="e9430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25 декабря 2017 года № 198 "О бюджетах сельских округов Федоровского района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Федоровского района Костанайской области от 7 декабря 2018 года № 289. Зарегистрировано Департаментом юстиции Костанайской области 13 декабря 2018 года № 8164.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Федоровский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от 25 декабря 2017 года </w:t>
      </w:r>
      <w:r>
        <w:rPr>
          <w:rFonts w:ascii="Times New Roman"/>
          <w:b w:val="false"/>
          <w:i w:val="false"/>
          <w:color w:val="000000"/>
          <w:sz w:val="28"/>
        </w:rPr>
        <w:t>№ 198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бюджетах сельских округов Федоровского района на 2018-2020 годы" (зарегистрированном в Реестре государственной регистрации нормативных правовых актов за номером 7482, опубликовано 23 января 2018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Банновского сельского округа Федоровского района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38349,7 тысячи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6294,0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106,7 тысячи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31949,0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38349,7 тысячи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Утвердить бюджет Пешковского сельского округа Федоровского района на 2018 - 2020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52551,5 тысячи тенге, в том числе по: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14157,0 тысяч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2894,5 тысячи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35500,0 тысяч тенге;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52551,5 тысячи тенге;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тенге.";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Утвердить бюджет Федоровского сельского округа Федоровского района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172853,2 тысячи тенге, в том числе по: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75135,0 тысяч тенге;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17225,2 тысячи тенге;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– 80493,0 тысяч тенге;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172853,2 тысячи тенге;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тенге.";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года.</w:t>
      </w:r>
    </w:p>
    <w:bookmarkEnd w:id="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Ковалева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Исенгазин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Банновского сельского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округа Федоровского района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 В. Воробкало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"7" декабря 2018 года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Пешковского сельского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округа Федоровского района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 А. Ержанов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"7" декабря 2018 года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Федоровского сельского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округа Федоровского района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 Б. Умертаев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"7" декабря 2018 года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"Отдел экономики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финансов Федоровского района"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 С. Завощенко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"7" декабря 2018 года</w:t>
      </w:r>
    </w:p>
    <w:bookmarkEnd w:id="6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"7"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"25"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198</w:t>
            </w:r>
          </w:p>
        </w:tc>
      </w:tr>
    </w:tbl>
    <w:bookmarkStart w:name="z75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Банновского сельского округа Федоровского района на 2018 год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38349,7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38349,7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"7"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"25"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198</w:t>
            </w:r>
          </w:p>
        </w:tc>
      </w:tr>
    </w:tbl>
    <w:bookmarkStart w:name="z78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Пешковского сельского округа Федоровского района на 2018 год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52551,5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52551,5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"7"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"25"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198</w:t>
            </w:r>
          </w:p>
        </w:tc>
      </w:tr>
    </w:tbl>
    <w:bookmarkStart w:name="z81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Федоровского сельского округа Федоровского района на 2018 год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172853,2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172853,2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30769,4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30769,4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30769,4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96584,7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87810,2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87810,2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Дошкольное воспитание и обучение и организация медицинского обслуживания в организациях дошкольного воспитания и обучения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87810,2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41324,1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28681,2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Свободные 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