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1b33" w14:textId="7501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Федоровского сельского округа Федоровского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мая 2018 года № 240. Зарегистрировано Департаментом юстиции Костанайской области 23 мая 2018 года № 7781. Утратило силу решением маслихата Федоровского района Костанайской области от 27 января 2020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села,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Федоровского сельского округа Федоровского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Федоровского сельского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Федоровского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Умертаев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2018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Федоровского сельского округа Федоровского района Костанайской области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Федоровского сельского округа Федоровского района Костанайской области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(далее -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-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Федоровского сельского округа (далее – сельский округ) и отчета об исполнении бюджета;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Федоровского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Федоровского района Костанайской области от 17.10.2019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сельского округа в срок пяти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Федоровского района или вышестоящим руководителям должностных лиц ответственных за исполнение решений собрания.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