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7af0" w14:textId="2377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марта 2018 года № 81. Зарегистрировано Департаментом юстиции Костанайской области 17 апреля 2018 года № 7709. Утратило силу постановлением акимата Федоровского района Костанайской области от 10 марта 2026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постановления акимата направление его копии в бумажном и электронном виде на казахском и русском языках 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Федоровского района по вопросам экономики.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Федоровского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