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4f1d2" w14:textId="a94f1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 в селе Варваровка Узункольского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села Варваровка Узункольского района Костанайской области от 9 июля 2018 года № 1. Зарегистрировано Департаментом юстиции Костанайской области 16 июля 2018 года № 7978. Утратило силу решением акима села Варваровка Узункольского района Костанайской области от 25 декабря 2018 года № 2</w:t>
      </w:r>
    </w:p>
    <w:p>
      <w:pPr>
        <w:spacing w:after="0"/>
        <w:ind w:left="0"/>
        <w:jc w:val="both"/>
      </w:pPr>
      <w:bookmarkStart w:name="z4" w:id="0"/>
      <w:r>
        <w:rPr>
          <w:rFonts w:ascii="Times New Roman"/>
          <w:b w:val="false"/>
          <w:i w:val="false"/>
          <w:color w:val="ff0000"/>
          <w:sz w:val="28"/>
        </w:rPr>
        <w:t xml:space="preserve">
      Сноска. Утратило силу решением акима села Варваровка Узункольского района Костанайской области от 25.12.2018 </w:t>
      </w:r>
      <w:r>
        <w:rPr>
          <w:rFonts w:ascii="Times New Roman"/>
          <w:b w:val="false"/>
          <w:i w:val="false"/>
          <w:color w:val="ff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Республики Казахстан", </w:t>
      </w:r>
      <w:r>
        <w:rPr>
          <w:rFonts w:ascii="Times New Roman"/>
          <w:b w:val="false"/>
          <w:i w:val="false"/>
          <w:color w:val="000000"/>
          <w:sz w:val="28"/>
        </w:rPr>
        <w:t>статьей 10-1</w:t>
      </w:r>
      <w:r>
        <w:rPr>
          <w:rFonts w:ascii="Times New Roman"/>
          <w:b w:val="false"/>
          <w:i w:val="false"/>
          <w:color w:val="000000"/>
          <w:sz w:val="28"/>
        </w:rPr>
        <w:t xml:space="preserve"> Закона Республики Казахстан от 10 июля 2002 года "О ветеринарии", на основании представления главного государственного ветеринарно-санитарного инспектора Узункольской районной территориальной инспекции Комитета ветеринарного контроля и надзора Министерства сельского хозяйства Республики Казахстан от 1 июня 2018 года № 139 в целях ликвидации очагов заразных болезней животных, аким села Варваровка Узункольского района РЕШИЛ:</w:t>
      </w:r>
    </w:p>
    <w:bookmarkStart w:name="z5" w:id="1"/>
    <w:p>
      <w:pPr>
        <w:spacing w:after="0"/>
        <w:ind w:left="0"/>
        <w:jc w:val="both"/>
      </w:pPr>
      <w:r>
        <w:rPr>
          <w:rFonts w:ascii="Times New Roman"/>
          <w:b w:val="false"/>
          <w:i w:val="false"/>
          <w:color w:val="000000"/>
          <w:sz w:val="28"/>
        </w:rPr>
        <w:t>
      1. Установить ограничительные мероприятия по бруцеллезу крупного рогатого скота на территории села Варваровка Узункольского района.</w:t>
      </w:r>
    </w:p>
    <w:bookmarkEnd w:id="1"/>
    <w:bookmarkStart w:name="z6" w:id="2"/>
    <w:p>
      <w:pPr>
        <w:spacing w:after="0"/>
        <w:ind w:left="0"/>
        <w:jc w:val="both"/>
      </w:pPr>
      <w:r>
        <w:rPr>
          <w:rFonts w:ascii="Times New Roman"/>
          <w:b w:val="false"/>
          <w:i w:val="false"/>
          <w:color w:val="000000"/>
          <w:sz w:val="28"/>
        </w:rPr>
        <w:t>
      2. Рекомендовать государственному учреждению "Отдел ветеринарии Узункольского района" (по согласованию), государственному учреждению "Узункольская районная территориальная инспекция Комитета ветеринарного контроля и надзора Министерства сельского хозяйства Республики Казахстан" (по согласованию), республиканскому государственному учреждению "Узункольское районное управление охраны общественного здоровья Департамента охраны общественного здоровья Костанайской области Комитета охраны общественного здоровья Министерства здравоохранения Республики Казахстан" (по согласованию) провести необходимые ветеринарно-санитарные мероприятия для достижения ветеринарно-санитарного благополучия в выявленном эпизоотическом очаге.</w:t>
      </w:r>
    </w:p>
    <w:bookmarkEnd w:id="2"/>
    <w:bookmarkStart w:name="z7" w:id="3"/>
    <w:p>
      <w:pPr>
        <w:spacing w:after="0"/>
        <w:ind w:left="0"/>
        <w:jc w:val="both"/>
      </w:pPr>
      <w:r>
        <w:rPr>
          <w:rFonts w:ascii="Times New Roman"/>
          <w:b w:val="false"/>
          <w:i w:val="false"/>
          <w:color w:val="000000"/>
          <w:sz w:val="28"/>
        </w:rPr>
        <w:t>
      3. Государственному учреждению "Аппарат акима села Варваровка Узункольского района"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решения в территориальном органе юстиции:</w:t>
      </w:r>
    </w:p>
    <w:bookmarkEnd w:id="4"/>
    <w:bookmarkStart w:name="z9" w:id="5"/>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решения акима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5"/>
    <w:bookmarkStart w:name="z10" w:id="6"/>
    <w:p>
      <w:pPr>
        <w:spacing w:after="0"/>
        <w:ind w:left="0"/>
        <w:jc w:val="both"/>
      </w:pPr>
      <w:r>
        <w:rPr>
          <w:rFonts w:ascii="Times New Roman"/>
          <w:b w:val="false"/>
          <w:i w:val="false"/>
          <w:color w:val="000000"/>
          <w:sz w:val="28"/>
        </w:rPr>
        <w:t>
      3) размещение настоящего решения на интернет ресурсе акимата Узункольского района после его официального опубликования.</w:t>
      </w:r>
    </w:p>
    <w:bookmarkEnd w:id="6"/>
    <w:bookmarkStart w:name="z11" w:id="7"/>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села Варваровка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Шерстюков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"СОГЛАСОВАНО"</w:t>
      </w:r>
    </w:p>
    <w:bookmarkEnd w:id="8"/>
    <w:bookmarkStart w:name="z14" w:id="9"/>
    <w:p>
      <w:pPr>
        <w:spacing w:after="0"/>
        <w:ind w:left="0"/>
        <w:jc w:val="both"/>
      </w:pPr>
      <w:r>
        <w:rPr>
          <w:rFonts w:ascii="Times New Roman"/>
          <w:b w:val="false"/>
          <w:i w:val="false"/>
          <w:color w:val="000000"/>
          <w:sz w:val="28"/>
        </w:rPr>
        <w:t>
      Руководитель государственного</w:t>
      </w:r>
    </w:p>
    <w:bookmarkEnd w:id="9"/>
    <w:bookmarkStart w:name="z15" w:id="10"/>
    <w:p>
      <w:pPr>
        <w:spacing w:after="0"/>
        <w:ind w:left="0"/>
        <w:jc w:val="both"/>
      </w:pPr>
      <w:r>
        <w:rPr>
          <w:rFonts w:ascii="Times New Roman"/>
          <w:b w:val="false"/>
          <w:i w:val="false"/>
          <w:color w:val="000000"/>
          <w:sz w:val="28"/>
        </w:rPr>
        <w:t>
      учреждения "Узункольская</w:t>
      </w:r>
    </w:p>
    <w:bookmarkEnd w:id="10"/>
    <w:bookmarkStart w:name="z16" w:id="11"/>
    <w:p>
      <w:pPr>
        <w:spacing w:after="0"/>
        <w:ind w:left="0"/>
        <w:jc w:val="both"/>
      </w:pPr>
      <w:r>
        <w:rPr>
          <w:rFonts w:ascii="Times New Roman"/>
          <w:b w:val="false"/>
          <w:i w:val="false"/>
          <w:color w:val="000000"/>
          <w:sz w:val="28"/>
        </w:rPr>
        <w:t>
      районная территориальная</w:t>
      </w:r>
    </w:p>
    <w:bookmarkEnd w:id="11"/>
    <w:bookmarkStart w:name="z17" w:id="12"/>
    <w:p>
      <w:pPr>
        <w:spacing w:after="0"/>
        <w:ind w:left="0"/>
        <w:jc w:val="both"/>
      </w:pPr>
      <w:r>
        <w:rPr>
          <w:rFonts w:ascii="Times New Roman"/>
          <w:b w:val="false"/>
          <w:i w:val="false"/>
          <w:color w:val="000000"/>
          <w:sz w:val="28"/>
        </w:rPr>
        <w:t>
      инспекция Комитета ветеринарного</w:t>
      </w:r>
    </w:p>
    <w:bookmarkEnd w:id="12"/>
    <w:bookmarkStart w:name="z18" w:id="13"/>
    <w:p>
      <w:pPr>
        <w:spacing w:after="0"/>
        <w:ind w:left="0"/>
        <w:jc w:val="both"/>
      </w:pPr>
      <w:r>
        <w:rPr>
          <w:rFonts w:ascii="Times New Roman"/>
          <w:b w:val="false"/>
          <w:i w:val="false"/>
          <w:color w:val="000000"/>
          <w:sz w:val="28"/>
        </w:rPr>
        <w:t>
      контроля и надзора Министерства</w:t>
      </w:r>
    </w:p>
    <w:bookmarkEnd w:id="13"/>
    <w:bookmarkStart w:name="z19" w:id="14"/>
    <w:p>
      <w:pPr>
        <w:spacing w:after="0"/>
        <w:ind w:left="0"/>
        <w:jc w:val="both"/>
      </w:pPr>
      <w:r>
        <w:rPr>
          <w:rFonts w:ascii="Times New Roman"/>
          <w:b w:val="false"/>
          <w:i w:val="false"/>
          <w:color w:val="000000"/>
          <w:sz w:val="28"/>
        </w:rPr>
        <w:t>
      сельского хозяйства</w:t>
      </w:r>
    </w:p>
    <w:bookmarkEnd w:id="14"/>
    <w:bookmarkStart w:name="z20" w:id="15"/>
    <w:p>
      <w:pPr>
        <w:spacing w:after="0"/>
        <w:ind w:left="0"/>
        <w:jc w:val="both"/>
      </w:pPr>
      <w:r>
        <w:rPr>
          <w:rFonts w:ascii="Times New Roman"/>
          <w:b w:val="false"/>
          <w:i w:val="false"/>
          <w:color w:val="000000"/>
          <w:sz w:val="28"/>
        </w:rPr>
        <w:t>
      Республики Казахстан"</w:t>
      </w:r>
    </w:p>
    <w:bookmarkEnd w:id="15"/>
    <w:bookmarkStart w:name="z21" w:id="16"/>
    <w:p>
      <w:pPr>
        <w:spacing w:after="0"/>
        <w:ind w:left="0"/>
        <w:jc w:val="both"/>
      </w:pPr>
      <w:r>
        <w:rPr>
          <w:rFonts w:ascii="Times New Roman"/>
          <w:b w:val="false"/>
          <w:i w:val="false"/>
          <w:color w:val="000000"/>
          <w:sz w:val="28"/>
        </w:rPr>
        <w:t>
      _______________ Е. Талтыкеев</w:t>
      </w:r>
    </w:p>
    <w:bookmarkEnd w:id="16"/>
    <w:bookmarkStart w:name="z22" w:id="17"/>
    <w:p>
      <w:pPr>
        <w:spacing w:after="0"/>
        <w:ind w:left="0"/>
        <w:jc w:val="both"/>
      </w:pPr>
      <w:r>
        <w:rPr>
          <w:rFonts w:ascii="Times New Roman"/>
          <w:b w:val="false"/>
          <w:i w:val="false"/>
          <w:color w:val="000000"/>
          <w:sz w:val="28"/>
        </w:rPr>
        <w:t>
      "9" июля 2018 года</w:t>
      </w:r>
    </w:p>
    <w:bookmarkEnd w:id="17"/>
    <w:bookmarkStart w:name="z23" w:id="18"/>
    <w:p>
      <w:pPr>
        <w:spacing w:after="0"/>
        <w:ind w:left="0"/>
        <w:jc w:val="both"/>
      </w:pPr>
      <w:r>
        <w:rPr>
          <w:rFonts w:ascii="Times New Roman"/>
          <w:b w:val="false"/>
          <w:i w:val="false"/>
          <w:color w:val="000000"/>
          <w:sz w:val="28"/>
        </w:rPr>
        <w:t>
      "СОГЛАСОВАНО"</w:t>
      </w:r>
    </w:p>
    <w:bookmarkEnd w:id="18"/>
    <w:bookmarkStart w:name="z24" w:id="19"/>
    <w:p>
      <w:pPr>
        <w:spacing w:after="0"/>
        <w:ind w:left="0"/>
        <w:jc w:val="both"/>
      </w:pPr>
      <w:r>
        <w:rPr>
          <w:rFonts w:ascii="Times New Roman"/>
          <w:b w:val="false"/>
          <w:i w:val="false"/>
          <w:color w:val="000000"/>
          <w:sz w:val="28"/>
        </w:rPr>
        <w:t>
      Руководитель РГУ "Узункольское</w:t>
      </w:r>
    </w:p>
    <w:bookmarkEnd w:id="19"/>
    <w:bookmarkStart w:name="z25" w:id="20"/>
    <w:p>
      <w:pPr>
        <w:spacing w:after="0"/>
        <w:ind w:left="0"/>
        <w:jc w:val="both"/>
      </w:pPr>
      <w:r>
        <w:rPr>
          <w:rFonts w:ascii="Times New Roman"/>
          <w:b w:val="false"/>
          <w:i w:val="false"/>
          <w:color w:val="000000"/>
          <w:sz w:val="28"/>
        </w:rPr>
        <w:t>
      районное управление охраны</w:t>
      </w:r>
    </w:p>
    <w:bookmarkEnd w:id="20"/>
    <w:bookmarkStart w:name="z26" w:id="21"/>
    <w:p>
      <w:pPr>
        <w:spacing w:after="0"/>
        <w:ind w:left="0"/>
        <w:jc w:val="both"/>
      </w:pPr>
      <w:r>
        <w:rPr>
          <w:rFonts w:ascii="Times New Roman"/>
          <w:b w:val="false"/>
          <w:i w:val="false"/>
          <w:color w:val="000000"/>
          <w:sz w:val="28"/>
        </w:rPr>
        <w:t>
      общественного здоровья</w:t>
      </w:r>
    </w:p>
    <w:bookmarkEnd w:id="21"/>
    <w:bookmarkStart w:name="z27" w:id="22"/>
    <w:p>
      <w:pPr>
        <w:spacing w:after="0"/>
        <w:ind w:left="0"/>
        <w:jc w:val="both"/>
      </w:pPr>
      <w:r>
        <w:rPr>
          <w:rFonts w:ascii="Times New Roman"/>
          <w:b w:val="false"/>
          <w:i w:val="false"/>
          <w:color w:val="000000"/>
          <w:sz w:val="28"/>
        </w:rPr>
        <w:t>
      Департамента охраны</w:t>
      </w:r>
    </w:p>
    <w:bookmarkEnd w:id="22"/>
    <w:bookmarkStart w:name="z28" w:id="23"/>
    <w:p>
      <w:pPr>
        <w:spacing w:after="0"/>
        <w:ind w:left="0"/>
        <w:jc w:val="both"/>
      </w:pPr>
      <w:r>
        <w:rPr>
          <w:rFonts w:ascii="Times New Roman"/>
          <w:b w:val="false"/>
          <w:i w:val="false"/>
          <w:color w:val="000000"/>
          <w:sz w:val="28"/>
        </w:rPr>
        <w:t>
      общественного здоровья</w:t>
      </w:r>
    </w:p>
    <w:bookmarkEnd w:id="23"/>
    <w:bookmarkStart w:name="z29" w:id="24"/>
    <w:p>
      <w:pPr>
        <w:spacing w:after="0"/>
        <w:ind w:left="0"/>
        <w:jc w:val="both"/>
      </w:pPr>
      <w:r>
        <w:rPr>
          <w:rFonts w:ascii="Times New Roman"/>
          <w:b w:val="false"/>
          <w:i w:val="false"/>
          <w:color w:val="000000"/>
          <w:sz w:val="28"/>
        </w:rPr>
        <w:t>
      Костанайской области</w:t>
      </w:r>
    </w:p>
    <w:bookmarkEnd w:id="24"/>
    <w:bookmarkStart w:name="z30" w:id="25"/>
    <w:p>
      <w:pPr>
        <w:spacing w:after="0"/>
        <w:ind w:left="0"/>
        <w:jc w:val="both"/>
      </w:pPr>
      <w:r>
        <w:rPr>
          <w:rFonts w:ascii="Times New Roman"/>
          <w:b w:val="false"/>
          <w:i w:val="false"/>
          <w:color w:val="000000"/>
          <w:sz w:val="28"/>
        </w:rPr>
        <w:t>
      Комитета охраны общественного</w:t>
      </w:r>
    </w:p>
    <w:bookmarkEnd w:id="25"/>
    <w:bookmarkStart w:name="z31" w:id="26"/>
    <w:p>
      <w:pPr>
        <w:spacing w:after="0"/>
        <w:ind w:left="0"/>
        <w:jc w:val="both"/>
      </w:pPr>
      <w:r>
        <w:rPr>
          <w:rFonts w:ascii="Times New Roman"/>
          <w:b w:val="false"/>
          <w:i w:val="false"/>
          <w:color w:val="000000"/>
          <w:sz w:val="28"/>
        </w:rPr>
        <w:t>
      здоровья Министерства</w:t>
      </w:r>
    </w:p>
    <w:bookmarkEnd w:id="26"/>
    <w:bookmarkStart w:name="z32" w:id="27"/>
    <w:p>
      <w:pPr>
        <w:spacing w:after="0"/>
        <w:ind w:left="0"/>
        <w:jc w:val="both"/>
      </w:pPr>
      <w:r>
        <w:rPr>
          <w:rFonts w:ascii="Times New Roman"/>
          <w:b w:val="false"/>
          <w:i w:val="false"/>
          <w:color w:val="000000"/>
          <w:sz w:val="28"/>
        </w:rPr>
        <w:t>
      здравоохранения</w:t>
      </w:r>
    </w:p>
    <w:bookmarkEnd w:id="27"/>
    <w:bookmarkStart w:name="z33" w:id="28"/>
    <w:p>
      <w:pPr>
        <w:spacing w:after="0"/>
        <w:ind w:left="0"/>
        <w:jc w:val="both"/>
      </w:pPr>
      <w:r>
        <w:rPr>
          <w:rFonts w:ascii="Times New Roman"/>
          <w:b w:val="false"/>
          <w:i w:val="false"/>
          <w:color w:val="000000"/>
          <w:sz w:val="28"/>
        </w:rPr>
        <w:t>
      Республики Казахстан"</w:t>
      </w:r>
    </w:p>
    <w:bookmarkEnd w:id="28"/>
    <w:bookmarkStart w:name="z34" w:id="29"/>
    <w:p>
      <w:pPr>
        <w:spacing w:after="0"/>
        <w:ind w:left="0"/>
        <w:jc w:val="both"/>
      </w:pPr>
      <w:r>
        <w:rPr>
          <w:rFonts w:ascii="Times New Roman"/>
          <w:b w:val="false"/>
          <w:i w:val="false"/>
          <w:color w:val="000000"/>
          <w:sz w:val="28"/>
        </w:rPr>
        <w:t>
      _____________ Е. Исмагулов</w:t>
      </w:r>
    </w:p>
    <w:bookmarkEnd w:id="29"/>
    <w:bookmarkStart w:name="z35" w:id="30"/>
    <w:p>
      <w:pPr>
        <w:spacing w:after="0"/>
        <w:ind w:left="0"/>
        <w:jc w:val="both"/>
      </w:pPr>
      <w:r>
        <w:rPr>
          <w:rFonts w:ascii="Times New Roman"/>
          <w:b w:val="false"/>
          <w:i w:val="false"/>
          <w:color w:val="000000"/>
          <w:sz w:val="28"/>
        </w:rPr>
        <w:t>
      "9" июля 2018 года</w:t>
      </w:r>
    </w:p>
    <w:bookmarkEnd w:id="30"/>
    <w:bookmarkStart w:name="z36" w:id="31"/>
    <w:p>
      <w:pPr>
        <w:spacing w:after="0"/>
        <w:ind w:left="0"/>
        <w:jc w:val="both"/>
      </w:pPr>
      <w:r>
        <w:rPr>
          <w:rFonts w:ascii="Times New Roman"/>
          <w:b w:val="false"/>
          <w:i w:val="false"/>
          <w:color w:val="000000"/>
          <w:sz w:val="28"/>
        </w:rPr>
        <w:t>
      "СОГЛАСОВАНО"</w:t>
      </w:r>
    </w:p>
    <w:bookmarkEnd w:id="31"/>
    <w:bookmarkStart w:name="z37" w:id="32"/>
    <w:p>
      <w:pPr>
        <w:spacing w:after="0"/>
        <w:ind w:left="0"/>
        <w:jc w:val="both"/>
      </w:pPr>
      <w:r>
        <w:rPr>
          <w:rFonts w:ascii="Times New Roman"/>
          <w:b w:val="false"/>
          <w:i w:val="false"/>
          <w:color w:val="000000"/>
          <w:sz w:val="28"/>
        </w:rPr>
        <w:t>
      Руководитель государственного</w:t>
      </w:r>
    </w:p>
    <w:bookmarkEnd w:id="32"/>
    <w:bookmarkStart w:name="z38" w:id="33"/>
    <w:p>
      <w:pPr>
        <w:spacing w:after="0"/>
        <w:ind w:left="0"/>
        <w:jc w:val="both"/>
      </w:pPr>
      <w:r>
        <w:rPr>
          <w:rFonts w:ascii="Times New Roman"/>
          <w:b w:val="false"/>
          <w:i w:val="false"/>
          <w:color w:val="000000"/>
          <w:sz w:val="28"/>
        </w:rPr>
        <w:t>
      учреждения "Отдел ветеринарии</w:t>
      </w:r>
    </w:p>
    <w:bookmarkEnd w:id="33"/>
    <w:bookmarkStart w:name="z39" w:id="34"/>
    <w:p>
      <w:pPr>
        <w:spacing w:after="0"/>
        <w:ind w:left="0"/>
        <w:jc w:val="both"/>
      </w:pPr>
      <w:r>
        <w:rPr>
          <w:rFonts w:ascii="Times New Roman"/>
          <w:b w:val="false"/>
          <w:i w:val="false"/>
          <w:color w:val="000000"/>
          <w:sz w:val="28"/>
        </w:rPr>
        <w:t>
      Узункольского района"</w:t>
      </w:r>
    </w:p>
    <w:bookmarkEnd w:id="34"/>
    <w:bookmarkStart w:name="z40" w:id="35"/>
    <w:p>
      <w:pPr>
        <w:spacing w:after="0"/>
        <w:ind w:left="0"/>
        <w:jc w:val="both"/>
      </w:pPr>
      <w:r>
        <w:rPr>
          <w:rFonts w:ascii="Times New Roman"/>
          <w:b w:val="false"/>
          <w:i w:val="false"/>
          <w:color w:val="000000"/>
          <w:sz w:val="28"/>
        </w:rPr>
        <w:t>
      _______________ М. Ыбрай</w:t>
      </w:r>
    </w:p>
    <w:bookmarkEnd w:id="35"/>
    <w:bookmarkStart w:name="z41" w:id="36"/>
    <w:p>
      <w:pPr>
        <w:spacing w:after="0"/>
        <w:ind w:left="0"/>
        <w:jc w:val="both"/>
      </w:pPr>
      <w:r>
        <w:rPr>
          <w:rFonts w:ascii="Times New Roman"/>
          <w:b w:val="false"/>
          <w:i w:val="false"/>
          <w:color w:val="000000"/>
          <w:sz w:val="28"/>
        </w:rPr>
        <w:t>
      "9" июля 2018 года</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