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d9816" w14:textId="26d98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13 декабря 2017 года № 166 "О районном бюджете Узункольского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16 ноября 2018 года № 238. Зарегистрировано Департаментом юстиции Костанайской области 20 ноября 2018 года № 8108.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Узункольский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13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Узункольского района на 2018-2020 годы" (зарегистрировано в Реестре государственной регистрации нормативных правовых актов за № 7439, опубликовано 16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Узункольского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2676129,7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560486,5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9142,0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2490,0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2104011,2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2699191,0 тысяча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7988,5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18037,5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10049,0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-31049,8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31049,8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Учесть, что в районном бюджете на 2018 год предусмотрено поступление целевых текущих трансфертов из областного бюджета, в том числе на: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цифровой образовательной инфраструктуры в сумме 10932,0 тысячи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подключение организаций образования к высокоскоростному интернету в сумме 16131,0 тысяча тенге.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возмещение расходов по найму (аренде) жилья для переселенцев и оралманов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в сумме 1266,0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краткосрочное профессиональное обучение рабочих кадров по востребованным на рынке труда профессиям и навыкам, включая обучение в мобильных учебных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2017 - 2021 годы в сумме 7911,4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автомобильных дорог районного значения в сумме 128112,2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здания районного Дома культуры в сумме 50000,0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и пропашку административных границ в сумме 1689,0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ветеринарных мероприятий по энзоотическим болезням животных в сумме 4048,0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утилизацию биологических отходов с использованием инсинераторов в сумме 3168,0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противоэпизоотических мероприятий против нодулярного дерматита крупного рогатого скота в сумме 2497,0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учебников по обновленному содержанию в сумме 9945,5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заработную плату педагогам дополнительного образования IT классов в сумме 243,1 тысячи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Учесть, что в районном бюджете на 2018 год предусмотрено поступление целевых текущих трансфертов из республиканского бюджета, в том числе на: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консультантов по социальной работе и ассистентов в центрах занятости населения в сумме 3008,0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рынка труда в сумме 16569,0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доплату учителям за замещение на период обучения основного сотрудника в сумме 2500,0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доплату за квалификацию педогогического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 в сумме 4680,0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 выплаченных по данному направлению расходов за счет средств местных бюджетов в сумме 53800,0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обеспечению прав и улучшению качества жизни инвалидов в Республике Казахстан на 2012-2018 годы в сумме 3164,0 тысячи тенге.";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Учесть, что в районном бюджете на 2018 год предусмотрено поступление средств из республиканского бюджета, в том числе: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бюджетных кредитов местным исполнительным органам для реализации мер социальной поддержки специалистов в сумме 18037,5 тысяч тенге.";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Булатов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Временно исполняющая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руководителя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Узункольского района"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Г. Бобрешова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"13" ноября 2018 года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</w:t>
            </w:r>
          </w:p>
        </w:tc>
      </w:tr>
    </w:tbl>
    <w:bookmarkStart w:name="z6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2676129,7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2104011,2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2104011,2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2104011,2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1465635,6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1357759,6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1320325,3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1298145,5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-31049,8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