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158" w14:textId="500c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марта 2018 года № 190. Зарегистрировано Департаментом юстиции Костанайской области 10 апреля 2018 года № 7685. Утратило силу решением маслихата Узункольского района Костанайской области от 24 июня 2026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Узункольского района Костанайской области от 27.08.2025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(зарегистрировано в Реестре государственной регистрации нормативных правовых актов за № 6988, опубликовано 17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Узункольского района Костанайской области от 27.08.2025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Узункольского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Узункольского районного маслихата (далее – организационный отдел), в том числе посредством информационной системы.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информационной системе.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информационную систему.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(оцениваемый период)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(Ф.И.О., должность оценивающего служащего с указанием государственного органа)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(удостоверенная с помощью электронной цифровой подписи)</w:t>
      </w:r>
    </w:p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(оцениваемый период)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(удостоверенная с помощью электронной цифровой подписи)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