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c3167" w14:textId="bac31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собрания местного сообщества Новоильиновского сельского округа Тарановского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Тарановского района Костанайской области от 17 августа 2018 года № 212. Зарегистрировано Департаментом юстиции Костанайской области 6 сентября 2018 года № 8030. Утратило силу решением маслихата района Беимбета Майлина Костанайской области от 23 января 2020 года № 352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Беимбета Майлина Костанайской области от 23.01.2020 </w:t>
      </w:r>
      <w:r>
        <w:rPr>
          <w:rFonts w:ascii="Times New Roman"/>
          <w:b w:val="false"/>
          <w:i w:val="false"/>
          <w:color w:val="ff0000"/>
          <w:sz w:val="28"/>
        </w:rPr>
        <w:t>№ 352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для поселка, сельских округов с численностью населения более двух тысяч человек с 01.01.2018 и для сельских округов с численностью населения две тысячи и менее человек с 01.01.2020).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3-1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 Новоильиновского сельского округа Тарановского района.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Курмангалиев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Сапабеков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Новоильиновского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 М. Таймасов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"17" августа 2018 год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августа 2018 года № 212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Новоильиновского сельского округа Тарановского района</w:t>
      </w:r>
    </w:p>
    <w:bookmarkEnd w:id="8"/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Новоильиновского сельского округа Тарановского района (далее - Регламент) разработан в соответствии с пунктом 3-1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(далее - Закон),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 (зарегистрировано в Реестре государственной регистрации нормативных правовых актов под № 15630).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- собрание) -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– вопросы деятельности Новоильиновского сельского округа Тарановского района (далее - сельского округа),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-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-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Регламент собрания утверждается маслихатом района.</w:t>
      </w:r>
    </w:p>
    <w:bookmarkEnd w:id="17"/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проводится по текущим вопросам местного значения: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сельского округа и отчета об исполнении бюджета;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сельского округа по управлению коммунальной собственностью сельского округа (коммунальной собственностью местного самоуправления);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 сельского округа;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сельского округа;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сельского округа;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района кандидатур на должность акима сельского округа для дальнейшего внесения в маслихат района для проведения выборов акима сельского округа;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сельского округа;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Собрание может созываться акимом сельского округа самостоятельно либо по инициативе не менее десяти процентов членов собрания, делегированных сходом местного сообщества (далее - члены собрания), но не реже одного раза в квартал.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к акиму с указанием повестки дня.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сельского округа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сельского округа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началом созыва собрания аппаратом акима сельского округа проводится регистрация присутствующих членов собрания,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Созыв собрания открывается акимом или уполномоченным им лицом.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Повестка дня собрания формируется аппаратом акима сельского округа на основе предложений, вносимых членами собрания, акимом сельского округа.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созыв собрания могут приглашаться депутаты районного маслихата, представители аппарата акима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50"/>
    <w:bookmarkStart w:name="z58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Собрание в рамках своих полномочий принимает решения большинством голосов присутствующих на созыве членов собрания.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сельского округа.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Решения, принятые собранием, рассматриваются акимом сельского округа в течение пяти рабочих дней.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Главой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сельского округа, вопрос разрешается акимом района после его предварительного обсуждения на заседании районного маслихата.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Результаты рассмотрения акимом сельского округа решений собрания доводятся аппаратом акима сельского округа до членов собрания в течение пяти рабочих дней.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собрания и одобренных акимом сельского округа.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Решения, принятые на созыве собрания, распространяются аппаратом акима сельского округа через средства массовой информации или иными способами.</w:t>
      </w:r>
    </w:p>
    <w:bookmarkEnd w:id="66"/>
    <w:bookmarkStart w:name="z74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собрании регулярно заслушиваются информации лиц, ответственных за исполнение решений собрания.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к акиму района или вышестоящим руководителям должностных лиц, ответственных за исполнение решений собрания.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района или вышестоящим руководством соответствующих должностных лиц.</w:t>
      </w:r>
    </w:p>
    <w:bookmarkEnd w:id="7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