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74f" w14:textId="b42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Тарановскому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13 февраля 2018 года № 162. Зарегистрировано Департаментом юстиции Костанайской области 6 марта 2018 года № 7579. Утратило силу решением маслихата района Беимбета Майлина Костанайской области от 16 июля 2019 года № 290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Тарановскому району на 2018-2019 годы.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Руднева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сельского хозяйства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Каргачинский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С. Красноголов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февраля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Тарановскому району на 2018-2019 годы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(карта) расположения пастбищ на территории Тарановского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Тарановскому району на 2018-2019 годы).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Тарановского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прилагаемых к схеме (карте) расположения пастбищ на территории Тарановского района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9798"/>
      </w:tblGrid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bookmarkEnd w:id="29"/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Корганбек Окасович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Данияр Ашимович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Авдрахманов Амангельды Серпаевич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Агибаев Самат Маратович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Айтуған Алмат Кобландыұлы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Акбасов Болат Жагипарович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 Вячеслав Сергеевич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Галия Советкалиевна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Алимбаева Маура Мирхайдаровна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Альмаганбетова Куляш Зкрияновна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Альмамбетов Жакслык Исанович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Андрейковец Николай Борисович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Антоний Александр Анатольевич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Аргимбаев Ерлан Баязитович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 Габит Нагызханович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 Серик Кайржанович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Алибеков Болат Кабылович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Бабарыко Юрий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Байкасов Естай Нургалиевич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Балмухамбетов Казбек Бахытжанович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Бейбитов Хамитбек Какимжанович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Марат Серикжанович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Ахметвали Амантаевич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Бекбасов Асхат Мейрбекович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Берзинш Гунар Арвидович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Бисикенов Жумагали-Алик Рыспаевич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Близнюк Виктор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Богодух Валерий Михайлович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Болбат Любовь Петровна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Борисенко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Нурлан Насырович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Брык Виталий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Бурбаев Серикпай Акпарович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Бурлуцкая Светлана Викторовна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Бурыкин Сергей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Буханов Кадыржан Кинжебекович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 Петр Степанович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Бушкина Татьяна Михайловна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Вдовин Василий Максимович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Вернигоров Александр Викторович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7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Винокурова Лидия Иогановна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7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Витвицкий Олег Витальевич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7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Горбань Николай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7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Горбатюк Владимир Дмитриевич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7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Губарев Юрий Кириллович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7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Александр Васильевич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7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Гуренко Анатолий Семенович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7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 Николай Петрович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Николай Александрович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Юрий Петрович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Джакушев Марат Кабидуллаевич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8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Ельхан Исмаилоглы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8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Даулет Сеилханович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8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Талгат Селханович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Достияров Сардан Амиргалиевич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Дюсембина Гульдирайхан Бердибековна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8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Муслим Галиханович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Есенгазин Нурлан Кабдешулы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 Кенжебек Ергалиевич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Жабакова Мария Собетовна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9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Адылхан Чингисханович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9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Ринат Адылханович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9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Жампиисов Алымхан Чингисханович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9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Жармухамедова Гульзада Жолдыбаевна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9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Жортынбаев Мурат Мадиевич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9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Серикбай Жумагулович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9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Жумин Доскан Елтаевич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Василий Анатольевич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 Сергей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 Мырзахан Бакуатович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0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Ибрашева Лариса Васильевна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0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Вячеслав Леонидович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0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Имангазин Максут Ниязович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0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Узбек Алиевич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0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Едиге Ибрагимович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0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Джаваншир Ясын-оглы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Измайлов Марат Муслимович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Кабацкий Юрий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Кабылдин Нурлан Казынбекович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Кабылтаев Мурат Дамдинович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1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Кадамбаев Серикбай Даникенович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1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Кайранбаев Талгат Едилович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1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Аскар Уразбаевич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1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Дамеля Копиевна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1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 Ерболат Саттарович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Каукин Кабдыраш Блянович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Мершат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Татьяна Константиновна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Киндришов Виктор Петрович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Киятов Калибек Каиркишович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2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Максут Серикбаевич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2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Кожбанов Берикбай Файзоллович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2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Кожемяха Мария Абрамовна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2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Колбик Татьяна Николаевна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2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Копжасаров Марат Борисович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Александр Георгиевич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 Иван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Кайрат Бакбергенович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Юрий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Кулиева Тамара Владимировна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3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Культмухамбетов Батырхан Борамбаевич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3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Рустам Арыстанович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3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Құмар Қайрат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Курмангалиев Марат Сагынбаевич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 Татьяна Викторовна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Александр Семенович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Лакисов Виктор Александрович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Лакисов Олег Александрович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Макишев Ермек Аманбаевич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Малик Салыкович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4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Мояк Владимир Андреевич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4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Мурзагулов Салимхан Салимжанович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Мурзакаев Аулиехан Дюсенгали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Муттакова Гульзада Бинагабдулловна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Владимир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 Сабит Габдулович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Галинур Тулегенович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Жаксалык Ерназарович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Нурмухамбетов Марат Ерназарович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Остапюк Тамара Ивановна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5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Панасенко Виктор Владиленович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5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 Ринат Дмитриевич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5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Папертный Алексей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Владимир Анатольевич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Пискорская Валентина Николаевна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Пияико Александр Павлович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Позднякова Елена Викторовна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Проданец Сергей Васильевич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Евгений Яковлевич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5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Пучич Василий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Раимов Болатбек Саисович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Раисов Сарсенбай Избасарович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Валерий Герасимович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Руссу Александр Сергеевич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Кулямза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Саенко Вячеслав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 Константин Петрович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Валентина Ивановна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Саламатова Светлана Анатольевна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6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Зура Сапаровна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Саулебаева Зинаида Назаровна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Виктор Степанович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Саханчук Раиса Андреевна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Сейдахметов Ерсен Сагинтаевич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Семейкин Владимир Иванович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Силичева Лариса Ивановна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Рамазан Аяпбергенович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Евгений Павлович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Сосновский Александр Анатольевич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7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Сухин Вячислав Петрович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Тажбаев Хаджимурат Ирмухамбетович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Жумагазы Едрисович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Рабига Культановна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Тигай Александр Сергеевич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Токмагамбетов Еркан Сейткалиевич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Токсанов Курмангазы Умурзакович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Трифонов Валентин Эдуардович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8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Трофимова Людмила Николаевна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8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Тугельбаев Сагынтай Шайзодаевич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8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Тулендин Мырзакан Ауенович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9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Тюлюбаев Жумагазы Умурзакович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9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 Айгали Аккалишевич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 Бакберген Касымович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9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Утеулина Шарапат Сарсембаевна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9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Фролова Елена Александровна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9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Хабиева Дания Бакыткереевна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9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Хабылхан Болатхан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9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Жумабай Жуманазарович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9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Виктор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9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Геннадий Александрович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20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 Георгий Сергеевич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20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Шаймагамбетов Назар Алимович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20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Шаймаганбетов Мелс Турсынбекович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20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Шалыгин Владимир Владимирович 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20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Шангин Денис Анатольевич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20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Шахолай Николай Викторович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20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Габижан Сандибекович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20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Рамазан Сандибекович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20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Валерий Никитович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20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Шестопалов Виктор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21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Шинкина Гульбану Айдаровна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21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Шкуратов Юрий Григорьевич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21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Штыхлинг Вера Михайловна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1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Штыхлинг Юрий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1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Шуинов Серик Мусаевич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1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Шукалов Андрей Николаевич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1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Шупов Мурат Утемуратович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1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Щербинин Николай Владимирович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1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Юрченко Николай Юрьевич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1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Яицкая Валентина Александровна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2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Яненко Людмила Владимировна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2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"СЕВЕР ПТИЦА"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2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"Сулу"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2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"Аят Агро"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2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"им. Майлина"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2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"Солнышко-2005"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2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"Адлет-Т"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2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Алтын-2000"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2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"МЕЧТА-98"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2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"Халвай-II"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3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"Шкуратов"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3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"Племенная птицеводческая фабрика "Костанайская"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3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"Рудненское-Агро"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3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"ТАССЕРВИС"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3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"Аграрная фирма "Колос-ІІ"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3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 Агро"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3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"Крымское"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3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"Дубль"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3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"МСС"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3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"АКТАС"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4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"АНАРА"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4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"Сарыагаш"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4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"Дары земли"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4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"Альба"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4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"Викторовское"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4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"Жамбаскол"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4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"Асар-07"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4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"ЖК Ленинское"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4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"Нұрлы Дала" 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4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"Евгеновка"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5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"Жаса 12"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5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 Астық+"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5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"МАКСУТ-Н"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53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"Тимофеевка-Агро"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54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"Тогызбай-Агро"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55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"АГРО-1010"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56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"КИА-КZ"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57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"Агротехнологическая Компания"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58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 AGRO KZ"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59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"Шептыкуль-Агро"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60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"АМИНА 2012"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61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"Баталинское"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62"/>
        </w:tc>
        <w:tc>
          <w:tcPr>
            <w:tcW w:w="9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"ДАНАТ-1"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272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3"/>
        <w:gridCol w:w="2460"/>
        <w:gridCol w:w="1808"/>
        <w:gridCol w:w="1808"/>
        <w:gridCol w:w="2461"/>
      </w:tblGrid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2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</w:tr>
      <w:tr>
        <w:trPr>
          <w:trHeight w:val="30" w:hRule="atLeast"/>
        </w:trPr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bookmarkEnd w:id="2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</w:tbl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27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сезонных пастбищ по Тарановскому району составляет – 345213 гектаров, в том числе на землях сельскохозяйственного назначения – 245 881 гектаров, на землях населенных пунктов (городов, поселков и сельских населенных пунктов) – 59153 гектаров, на землях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2615 гектаров, на землях водного фонда – 151 гектаров, на землях запаса – 37413 гектаров.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составленная согласно норме потребления воды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пунктом 9 Правил рационального использования пастбищ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Прудов, копаней, оросительных или обводнительных каналов, трубчатых или шахтных колодцев на территории района не имеется.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4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5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7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8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7810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0"/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1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4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63627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76200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301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89"/>
    <w:bookmarkStart w:name="z30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0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30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селе, сельском округе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2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3"/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Тарановскому району на 2018-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годы</w:t>
            </w:r>
          </w:p>
        </w:tc>
      </w:tr>
    </w:tbl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4"/>
        <w:gridCol w:w="1328"/>
        <w:gridCol w:w="764"/>
        <w:gridCol w:w="1328"/>
        <w:gridCol w:w="1329"/>
        <w:gridCol w:w="764"/>
        <w:gridCol w:w="1329"/>
        <w:gridCol w:w="1329"/>
        <w:gridCol w:w="1330"/>
      </w:tblGrid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  <w:bookmarkEnd w:id="295"/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округов, сел и поселка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Асенкритовский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9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0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1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2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3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Набережный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4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Новоильинов-ский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5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6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сельский округ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7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8"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 полный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 и летние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