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cbe93" w14:textId="35cbe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от 12 мая 2016 года № 23 "Об утверждении Правил о дополнительном регламентировании проведения собраний, митингов, шествий, пикетов и демонстраций"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31 мая 2018 года № 166. Зарегистрировано Департаментом юстиции Костанайской области 11 июня 2018 года № 7832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маслихата от 12 мая 2016 года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 дополнительном регламентировании проведения собраний, митингов, шествий, пикетов и демонстраций" (зарегистрировано в Реестре государственной регистрации нормативных правовых актов за № 6397, опубликовано 6 июня 2016 года в информационно-правовой системе "Әділет").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Батуринец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внутренней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политики акимата Сарыкольского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района"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С. Есенгельдинов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