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84508" w14:textId="a3845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оптимальных сроков начала и завершения посевных работ на территории Наурзумского района по видам продукции растениеводства, подлежащим обязательному страхованию в растениеводстве на 2018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Наурзумского района Костанайской области от 2 мая 2018 года № 47. Зарегистрировано Департаментом юстиции Костанайской области 17 мая 2018 года № 7768.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марта 2004 года "Об обязательном страховании в растениеводстве" акимат Наурзумского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оптимальные сроки начала и завершения посевных работ на территории Наурзумского района в разрезе природно-климатических зон по видам продукции растениеводства, подлежащим обязательному страхованию в растениеводстве на 2018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сельского хозяйства Наурзумского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интернет–ресурсе акимата Наурзумского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Наурзумского района.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Наурзумского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Даиров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Оптимальные сроки начала и завершения посевных работ на территории Наурзумского района в разрезе природно-климатических зон по видам продукции растениеводства, подлежащим обязательному страхованию в растениеводстве на 2018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сельскохозяйственных культур</w:t>
            </w:r>
          </w:p>
          <w:bookmarkEnd w:id="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Оптимальные сроки начала и завершения посевных работ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 зона сухостепная</w:t>
            </w:r>
          </w:p>
          <w:bookmarkEnd w:id="10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яровая мягкая</w:t>
            </w:r>
          </w:p>
          <w:bookmarkEnd w:id="1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 мая по 2 июня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яровая твердая</w:t>
            </w:r>
          </w:p>
          <w:bookmarkEnd w:id="1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18 мая по 28 мая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 яровой</w:t>
            </w:r>
          </w:p>
          <w:bookmarkEnd w:id="1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 мая по 5 июня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</w:t>
            </w:r>
          </w:p>
          <w:bookmarkEnd w:id="1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 мая по 5 июня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Гречиха</w:t>
            </w:r>
          </w:p>
          <w:bookmarkEnd w:id="1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мая по 5 июня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