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c45d" w14:textId="080c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на территории Мендыкаринского района по видам продукции растениеводства, подлежащим обязательному страхованию в растениеводстве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4 июня 2018 года № 97. Зарегистрировано Департаментом юстиции Костанайской области 14 июня 2018 года № 7850.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 акимат Мендыкаринского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оптимальные сроки начала и завершения посевных работ на территории Мендыкаринского района в разрезе природно-климатических зон по видам продукции растениеводства, подлежащим обязательному страхованию в растениеводстве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сельского хозяйства Мендыкаринского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– ресурсе акимата Мендыкаринского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Мендыкаринского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Мендыкаринского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 работ на территории Мендыкаринского района в разрезе природно –климатических зон по видам продукции растениеводства, подлежащим обязательному страхованию в растениеводстве на 2018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продукции растениеводства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Оптимальные сроки начала и завершения посевных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природно-климатическая зона (степная)</w:t>
            </w:r>
          </w:p>
          <w:bookmarkEnd w:id="10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 по 2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 по 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 по 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 по 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 по 31 мая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 по 28 мая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мая по 18 мая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 по 25 мая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