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a139f" w14:textId="a6a13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собрания местного сообщества Заречного сельского округа Костанайского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30 мая 2018 года № 263. Зарегистрировано Департаментом юстиции Костанайской области 21 июня 2018 года № 7886. Утратило силу решением маслихата Костанайского района Костанайской области от 27 января 2020 года № 472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Костанайского района Костанайской области от 27.01.2020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для сельских округов с численностью населения более двух тысяч человек с 01.01.2018 и для сельских округов с численностью населения две тысячи и менее человек с 01.01.2020).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Костанайский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Заречного сельского округа Костанайского района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Байгабулов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Заречного сельского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округа Костанайского района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К. Жумашев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2018 года № 263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Заречного сельского округа Костанайского района Костанайской области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Заречного сельского округа Костанайского района Костанайской области (далее -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(далее - Закон),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соообщества" (зарегистрирован в Реестре государственной регистрации нормативных правовых актов за № 15630).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которые используются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-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- собрание) -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- вопросы деятельности области, района,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-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-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Регламент собрания утверждается маслихатом района.</w:t>
      </w:r>
    </w:p>
    <w:bookmarkEnd w:id="17"/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проводится по текущим вопросам местного значения: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Заречного сельского округа (далее - сельский округ) и отчета об исполнении бюджета;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Костанайского района кандидатур на должность акима сельского округа для дальнейшего внесения в маслихат района для проведения выборов акима сельского округа;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решением маслихата Костанайского района Костанайской области от 22.10.2019 </w:t>
      </w:r>
      <w:r>
        <w:rPr>
          <w:rFonts w:ascii="Times New Roman"/>
          <w:b w:val="false"/>
          <w:i w:val="false"/>
          <w:color w:val="000000"/>
          <w:sz w:val="28"/>
        </w:rPr>
        <w:t>№ 437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Собрание может созываться акимом сельских округов самостоятельно либо по инициативе не менее десяти процентов членов собрания, делегированных сходом местного сообщества (далее - члены собрания), но не реже одного раза в квартал.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с указанием повестки дня.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сельского округа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началом созыва собрания аппаратом акима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Созыв собрания открывается акимом или уполномоченным им лицом.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Повестка дня собрания формируется аппаратом акима сельского округа на основе предложений, вносимых членами собрания, акимом соответствующей территории.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собраний.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созыв собрания могут приглашаться депутаты маслихата района, представители аппарата акима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Регламент выступлений на созывах собраний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собрания.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50"/>
    <w:bookmarkStart w:name="z5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Собрание в рамках своих полномочий принимает решения большинством голосов присутствующих на созыве членов собрания.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 принятые собранием рассматриваются акимом сельского округа в срок пяти рабочих дней.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Регламента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заседании маслихата района.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рассмотрения акимом сельского округа решений собрания доводятся аппаратом акима сельского округа до членов собрания в течение пяти рабочих дней.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сельского округа.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Решения, принятые на созыве собрания, распространяются аппаратом акима сельского округа через средства массовой информации или иными способами.</w:t>
      </w:r>
    </w:p>
    <w:bookmarkEnd w:id="66"/>
    <w:bookmarkStart w:name="z74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собрании регулярно заслушиваются информации лиц ответственных за исполнение решений собрания.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района или вышестоящим руководством соответствующих должностных лиц.</w:t>
      </w:r>
    </w:p>
    <w:bookmarkEnd w:id="7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