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de704" w14:textId="e9de7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повышенных на двадцать пять процентов должностных окладов и тарифных ставок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сельской местности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Карасуского района Костанайской области от 11 октября 2018 года № 267. Зарегистрировано Департаментом юстиции Костанайской области 26 октября 2018 года № 8071. Утратило силу решением маслихата Карасуского района Костанайской области от 18 марта 2020 года № 391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Карасуского района Костанайской области от 18.03.2020 </w:t>
      </w:r>
      <w:r>
        <w:rPr>
          <w:rFonts w:ascii="Times New Roman"/>
          <w:b w:val="false"/>
          <w:i w:val="false"/>
          <w:color w:val="ff0000"/>
          <w:sz w:val="28"/>
        </w:rPr>
        <w:t>№ 391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 Карасуский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повышенные на двадцать пять процентов должностные оклады и тарифные ставки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сельской местности, по сравнению с окладами и ставками гражданских служащих, занимающихся этими видами деятельности в городских условиях.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маслихата от 6 июня 2016 года </w:t>
      </w:r>
      <w:r>
        <w:rPr>
          <w:rFonts w:ascii="Times New Roman"/>
          <w:b w:val="false"/>
          <w:i w:val="false"/>
          <w:color w:val="000000"/>
          <w:sz w:val="28"/>
        </w:rPr>
        <w:t>№ 30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повышенных на двадцать пять процентов должностных окладов и тарифных ставок специалистам в области социального обеспечения, образования, культуры, спорта и ветеринарии, являющимся гражданскими служащими и работающим в сельской местности" (зарегистрировано в Реестре государственной регистрации нормативных правовых актов под номером 6501, опубликовано 11 июля 2016 года в информационно-правовой системе "Әділет").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Карасуского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экономики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бюджетного планирования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акимата Карасуского района"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Р. Нургалиев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