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6b75a" w14:textId="546b7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собрания местного сообщества села Карасу Карасуского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27 апреля 2018 года № 222. Зарегистрировано Департаментом юстиции Костанайской области 17 мая 2018 года № 7765. Утратило силу решением маслихата Карасуского района Костанайской области от 5 февраля 2020 года № 369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Карасуского района Костанайской области от 05.02.2020 </w:t>
      </w:r>
      <w:r>
        <w:rPr>
          <w:rFonts w:ascii="Times New Roman"/>
          <w:b w:val="false"/>
          <w:i w:val="false"/>
          <w:color w:val="ff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для сел, сельского округа с численностью населения более двух тысяч человек с 01.01.2018 и для сел, сельских округов с численностью населения две тысячи и менее человек с 01.01.2020).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Карасуский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села Карасу Карасуского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Носаченко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Карасуского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села Карасу Карасуского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 Костанайской области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С. Магзумов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2018 года № 222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села Карасу Карасуского района Костанайской области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села Карасу Карасуского района Костанайской области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(далее – 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(зарегистрировано в Реестре государственной регистрации нормативных правовых актов под № 15630).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Карасуским районным маслихатом.</w:t>
      </w:r>
    </w:p>
    <w:bookmarkEnd w:id="16"/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Собрание проводится по текущим вопросам местного значения: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села Карасу (далее – село) и отчета об исполнении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села по управлению коммунальной собственностью села (коммунальной собственностью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села;</w:t>
      </w:r>
    </w:p>
    <w:bookmarkStart w:name="z1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села;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кандидатур на должность акима села для дальнейшего внесения в маслихат района для проведения выборов акима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маслихата Карасуского района Костанайской области от 01.10.2019 </w:t>
      </w:r>
      <w:r>
        <w:rPr>
          <w:rFonts w:ascii="Times New Roman"/>
          <w:b w:val="false"/>
          <w:i w:val="false"/>
          <w:color w:val="000000"/>
          <w:sz w:val="28"/>
        </w:rPr>
        <w:t>№ 342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акимом села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к акиму с указанием повестки дня.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или уполномоченным им лицом.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села на основе предложений, вносимых членами собрания, акимом соответствующей территории.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маслихата района, представители аппарата акима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39"/>
    <w:bookmarkStart w:name="z5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села.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 принятые собранием рассматриваются акимом села в срок пяти рабочих дней.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Регламента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села, вопрос разрешается вышестоящим акимом после его предварительного обсуждения на заседании маслихата соответствующего района.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села решений собрания доводятся аппаратом акима села до членов собрания в течение пяти рабочих дней.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села.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села через средства массовой информации или иными способами.</w:t>
      </w:r>
    </w:p>
    <w:bookmarkEnd w:id="55"/>
    <w:bookmarkStart w:name="z7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56"/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bookmarkEnd w:id="57"/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собрания.</w:t>
      </w:r>
    </w:p>
    <w:bookmarkEnd w:id="58"/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района или вышестоящим руководством соответствующих должностных лиц.</w:t>
      </w:r>
    </w:p>
    <w:bookmarkEnd w:id="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