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f172a" w14:textId="aff17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единого земельного налога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14 марта 2018 года № 212. Зарегистрировано Департаментом юстиции Костанайской области 28 марта 2018 года № 7626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704 Кодекса Республики Казахстан от 25 декабря 2017 года "О налогах и других обязательных платежах в бюджет" (Налоговый кодекс),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единого земельного налога, в десять раз на не 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действует до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государственных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Карасускому району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государственных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Костанайской области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государственных доходов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К. Рахметов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земельных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 акимата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Карасуского района"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Д. Турсунбаева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