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b403" w14:textId="5f6b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октября 2014 года № 283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ноября 2018 года № 313. Зарегистрировано Департаментом юстиции Костанайской области 5 ноября 2018 года № 8078.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№ 5173, опубликовано 4 декабря 2014 года в районной газете "Айна")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Карабалыкского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 в Министерстве юстиции Республики Казахстан 12 мая 2015 года № 11015).".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Коваленко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ноября 2018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