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4be3f" w14:textId="9a4b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2017 года № 200 "О районном бюджете Карабалыкского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3 сентября 2018 года № 290. Зарегистрировано Департаментом юстиции Костанайской области 24 сентября 2018 года № 8046.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Карабалыкского района на 2018-2020 годы" (зарегистрировано в Реестре государственной регистрации нормативных правовых актов Республики Казахстан за № 7474, опубликовано 17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Карабалыкского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3736554,9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951650,0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12064,0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11075,0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2761765,9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3761017,9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33825,6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61328,0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27502,4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-58288,6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58288,6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Идрисова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 акимата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Карабалыкского района"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А. Кусаинова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2018 года № 290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200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3736554,9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2761765,9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2761765,9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2761765,9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3761017,9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1776671,7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1717955,9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1630948,3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-58288,6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