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1b14" w14:textId="a6d1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Карабалыкскому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января 2018 года № 211. Зарегистрировано Департаментом юстиции Костанайской области 16 февраля 2018 года № 7512. Утратило силу решением маслихата Карабалыкского района Костанайской области от 19 июля 2018 года № 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19.07.2018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Карабалыкскому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сельского хозяйства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С. Зейналова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января 2018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учреждения"Отдел земельных отношений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А. Аманов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января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Карабалыкскому району на 2018-2019 годы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Карабалыкского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2018-2019 годы);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2018-2019 годы);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2018-2019 годы);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2018-2019 годы);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2018-2019 годы);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2018-2019 годы);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Карабалыкскому району на 2018-2019 годы).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Карабалыкского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Карабалыкского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1073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"Istithmar Agro"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Карабалыкского района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8812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Тюлюбаева Клара Абильсаровна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Алфутов Василий Васильевич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Айтжан Мулдахметович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Аникеенко Сергей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Байсакалов Есенжол Ермагамбетович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Ермешекова Светлана Ивановна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Нагашбаев Курган Нукович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 Александр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Филиппова Светлана Ивановна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Акмухамбетов Жараскан Сапарбекович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Уразгали Нугманович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Коженьязов Талгат Курмангалиевич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Алтын Шавкеевна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Утешова Тулеу Тулендиновна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Жагипарова Разия Ыкласовна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Нурмахамбетов Елимбай Кайдарович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Бостанбаев Асыл Жолдыбаевич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Жангельды Кейкович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Виктор Орестович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Бурыкин Сергей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Даллакян Артур Арутюнович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Салима Камалиевна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Болат Каримович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Жаркимбаева Алия Амангельдовна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Михаил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Биржекеев Мукат Молдашевич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Иван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Анатолий Борисович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Михайлович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Алмагуль Серикпаевна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Серик Серикпаевич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Николай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Тимур Муратович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Тобол Бейсенович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 Ермек Жавляубаевич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Брылев Василий Викторович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Сергазы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Дикопольцев Александр Валентинович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Гульсым Бахчановна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Алибек Бактжанович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Вячеслав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Амиржан Асылбекович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Андрей Анатольевич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Анатолий Федорович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Серик Ыкласович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Роберт Аврорович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Сарнацкий Виктор Юрьевич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Калдаманов Амангельды Уразканович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Колпакова Елена Алексеевна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Владимир Константинов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Айдархан Оралбаевич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Фарид Рахматулович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Оралбек Сапарбекович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Асыл Жуматаевна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Мацульский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Аскар Амиржанович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Куантай Амиржанович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Николай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Алма Капезовна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Самат Джагипарович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Нурбол Абильсарович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Сейткан Бахытжанович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Галия Ахмеджановна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Хамитович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 Бакытбек Амиржанович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Асылбек Рахметоллович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Науан Алмагамбетович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Омарханова Назира Жумабаевна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Кайрбек Темиргалиевич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Фетько Сергей Юрьевич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Владимир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Шандаулов Сагындык Хасенович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Шандаулова Кенже Усеновна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Олег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Надежда Ивановна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Руслан Хасанович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Муслим Русланович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Сивовол Жанар Бисенгалиевна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Каймусин Сагындык Абылгалимович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"Терра"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"Тогас и К"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"Карабалыкская сельскохозяйственная опытная станция"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"Босколь-Астык"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"Березовское"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"ТЕНГРИ-1"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"САНА-АГРО"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"Тогызбай-Агро"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"Рыбкино-Агро"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"Север-Агро Н"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"КиТ"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"Ак-Бидай-Агро"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"Манас"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"Аягоз"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"Кред"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"Карагыз"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"Тулпар-НТ"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"Костанай-Агро 2008"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"Комсомольская птицефабрика"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"ТУЛПАР-2005"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"АгроЦентр-Статус"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"Новотроицк-1"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"АГРО-ТОРО"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"Агропромстрой+"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"Сапар-2000"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 ЛА"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1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51"/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Карабалыкского района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5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5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55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</w:tbl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Карабалыкскому району составляет 189915 гектар.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116304 гектара, на землях населенных пунктов 53215 гектар, на землях лесного фонда 4067 гектар, на землях запаса 16329 гектар.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каналов, трубчатых или шахтных колодцев на территории района не имеется.</w:t>
      </w:r>
    </w:p>
    <w:bookmarkEnd w:id="163"/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19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</w:tbl>
    <w:bookmarkStart w:name="z20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7"/>
        <w:gridCol w:w="1099"/>
        <w:gridCol w:w="1099"/>
        <w:gridCol w:w="1099"/>
        <w:gridCol w:w="1007"/>
        <w:gridCol w:w="1099"/>
        <w:gridCol w:w="1099"/>
        <w:gridCol w:w="1007"/>
        <w:gridCol w:w="1101"/>
      </w:tblGrid>
      <w:tr>
        <w:trPr>
          <w:trHeight w:val="30" w:hRule="atLeast"/>
        </w:trPr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7"/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Белоглиновский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