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427c5" w14:textId="f0427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собрания местного сообщества Камыстинского сельского округа Камыстинского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25 июня 2018 года № 176. Зарегистрировано Департаментом юстиции Костанайской области 10 июля 2018 года № 7942. Утратило силу решением маслихата Камыстинского района Костанайской области от 26 декабря 2019 года № 298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Камыстинского района Костанайской области от 26.12.2019 </w:t>
      </w:r>
      <w:r>
        <w:rPr>
          <w:rFonts w:ascii="Times New Roman"/>
          <w:b w:val="false"/>
          <w:i w:val="false"/>
          <w:color w:val="ff0000"/>
          <w:sz w:val="28"/>
        </w:rPr>
        <w:t>№ 298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для сельского округа с численностью населения более двух тысяч человек с 01.01.2018 и для сел, сельских округов с численностью населения две тысячи и менее человек с 01.01.2020).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Камыстинский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Камыстинского сельского округа Камыстинского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Князев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Камыстинского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Камыстинского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Камыстинского района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Д. Россман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"25" июня 2018 год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Камыстинского сельского округа Камыстинского района Костанайской области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Камыстинского сельского округа Камыстинского района Костанайской области (далее - Регламент) разработан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(далее – 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(зарегистрировано в Реестре государственной регистрации нормативных правовых актов под № 15630).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Камыстинским районным маслихатом (далее – районный маслихат).</w:t>
      </w:r>
    </w:p>
    <w:bookmarkEnd w:id="19"/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Камыстинского сельского округа (далее - сельский округ) и отчета об исполнении бюджета;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 сельского округа;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Камыстинского района (далее – аким района) кандидатур на должность акима сельского округа для дальнейшего внесения в районный маслихат для проведения выборов акима сельского округа;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территории сельского округа;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акимом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к акиму с указанием повестки дня.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сельского округа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сельского округа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или уполномоченным им лицом.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сельского округа на основе предложений, вносимых членами собрания, акимом сельского округа.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собраний.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 считается внесенным в повестку дня, если за него проголосовало большинство присутствующих членов собрания.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районного маслихата, представители аппарата акима района, государственных учреждений и предприятий, а также физических и юридических лиц, вопросы которых рассматриваются на созыве собрания.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на созыве собрания могут присутствовать представители средств массовой информации и общественных объединений.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собраний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собрания.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54"/>
    <w:bookmarkStart w:name="z6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акимом сельского округа в срок пяти рабочих дней.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районного маслихата.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собрания и одобренных акимом сельского округа.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сельского округа через средства массовой информации или иными способами.</w:t>
      </w:r>
    </w:p>
    <w:bookmarkEnd w:id="70"/>
    <w:bookmarkStart w:name="z78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района или вышестоящим руководством соответствующих должностных лиц.</w:t>
      </w:r>
    </w:p>
    <w:bookmarkEnd w:id="7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