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6901" w14:textId="eb56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города Житикары Житикаринского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5 июня 2018 года № 208. Зарегистрировано Департаментом юстиции Костанайской области 25 июня 2018 года № 7901. Утратило силу решением маслихата Житикаринского района Костанайской области от 13 января 2020 года № 375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города районного значения более двух тысяч человек с 01.01.2018 и для сел,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города Житикары Житикаринского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Житикары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Житикаринского района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К. Акжигитов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июня 2018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2018 года № 208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города Житикары Житикаринского района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города Житикары Житикаринского района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района, города, сельского округа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Житикаринским районным маслихатом.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Житикары и отчета об исполнении бюджета;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акима города по управлению коммунальной собственностью города Житикары (коммунальной собственностью местного самоуправления);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города Житикары;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 Житикары;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Житикаринского района кандидатур на должность акима города для дальнейшего внесения в Житикаринский районный маслихат для проведения выборов акима города;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города;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города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города на основе предложений, вносимых членами собрания, акимом города.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исполнении решений, принятых на предыдущих созывах собрания.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Житикаринского районного маслихата, представители аппарата акима города и района, государственных учреждений и предприятий, а также физические и юридические лица,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города в течении пяти рабочих дней.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города, вопрос разрешается акимом района после его предварительного обсуждения на заседании маслихата района.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города решений собрания доводятся аппаратом акима города до членов собрания в течение пяти рабочих дней.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города.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города через средства массовой информации или иными способами.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заслушивается информация лиц, ответственных за исполнение решений собрания.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города или вышестоящим руководителям должностных лиц ответственных за исполнение решений собрания.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города или вышестоящим руководством соответствующих должностных лиц.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