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63f0" w14:textId="bd86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143 "О районном бюджете Джангельдинского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16 ноября 2018 года № 205. Зарегистрировано Департаментом юстиции Костанайской области 16 ноября 2018 года № 8096.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2018-2020 годы" (зарегистрировано в Реестре государственной регистрации нормативных правовых актов за № 7477,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3224315,8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198219,0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3021955,8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3383589,4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7178,0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-163561,6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163561,6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Джангельдинского района"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Биржикенов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