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d9af" w14:textId="8ded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Денисовскому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29 января 2018 года № 162. Зарегистрировано Департаментом юстиции Костанайской области 16 февраля 2018 года № 7514. Утратило силу решением маслихата Денисовского района Костанайской области от 15 ноября 2018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Фрайденберг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предпринимательства и сельского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 Денисовского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А. Зимовец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С. Жангабулов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162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Денисовскому району на 2018-2019 годы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Денисовского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Денисовскому району на 2018-2019 годы).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Денисовского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Денисовского района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9055"/>
      </w:tblGrid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Валерий Анатольевич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Ваншейдт Геннадий Феликсович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Ракит Абулхадырович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Татьяна Николаевна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Олег Дмитриевич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Фиктинау Анатолий Оскарович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Харсиев Магомед Магометович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Юрий Сергеевич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Талгат Бактигалеевич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 Иван Викторович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Амангельды Сагандыкович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Максим Михайлович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Андрей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Аман Жумабаевич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Танрыверди Новруз-Оглы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Филипенко Ирина Анатольевна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Корель Виктор Яковлевич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Галлам Ракишевич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Гахраман Магамед-оглы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Казбек Каирханович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Даулетхан Дюсенбаевич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Сабит Калымович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Калкаман Дюсенбаевич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Балхия Алайдаровна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Шенкель Юрий Александрович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Николай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Закалюжный Сергей Александрович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Людмила Николаевна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Юрий Эмануилович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Виктор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Надежда Висарьяновна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Валентина Моисеевна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Илющенко Нина Ивановна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Тасбергенова Алла Фазыльяновна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Темиржан Сейтжанович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Гулаков Владислав Михайлович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Каламкас Жукушовна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Бездольный Вадим Викторович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Вениамин Александрович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Галимжанов Рамиль Мулдахметович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 Владик Леонидович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Закалюжная Гульмира Казбаевна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Вячеслав Александрович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Чугунков Евгений Александрович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Андрей Александрович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Зимовец Андрей Алексеевич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Татьяна Алексеевна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Мухажанов Куаныш Сагындыкович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Галимжанов Роман Эдигеевич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Бязиева Светлана Валерьевна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Олег Георгиевич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Танрывердиев Расул Гумбат-оглы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Варченков Федор Егорович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Шерер Николай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Халитов Ганнибал Галимжанович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Коломенский Владимир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Михайлюк Сергей Владимирович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 Мендыгалий Асылбекович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Сатвалдинов Нуржан Куандыкович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Бучко Мария Ивановна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Сатвалдинов Нурлан Куандыкович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Путько Наталья Григорьевна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Алмас Абинович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 Владимир Петрович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Макаева Гульзихан Лаиковна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Толеген Сабитович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Феськов Юрий Алексеевич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Жансултанов Урал Ромазанович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Ридченко Иван Герасимович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Димбаев Еркен Байговатович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Николай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Светин Виктор Иванович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Каспаев Бауржан Сакенович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Алимжан Ахмеджанович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Бикбусинова Любовь Ярославовна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Каирхан Жоламанович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Салимжан Кинжибекович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Асылбек Жоламанович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Аскар Наурзбаевич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Нуртлесов Бакытжан Каламбаевич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Мурат Нурмуханович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Сауле Коантаевна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Арипов Нурлыбай Сулейменович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Валерий Сарапионович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Булатбек Кабылкаевич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Сауле Куланбаевна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Адильхан Хамзанович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 СемҰн Иванович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Танривердиев Гумбат Магамед-оглы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Катериничев Валерий Владимирович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Тунгаев Луман Зайндыевич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 Базылкан Сермуханбетович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Захарчук Владимир Викторович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Ринад Расильевич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Темиркан Бозбетбаевич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Кухарук Валерий Викторович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Каспаев Кайрат Юсупович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Нурлыбаев Болат Сагимбайевич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Шартакбаев Булат Нагашпаевич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 Василий Алексеевич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Владимир Александрович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Султан Бейалиевич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Сергей Владимирович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Саетзан Валеевич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Серикбай Нагашбаевич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Филипенко Валентин Степанович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Марат Айдашович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Абылай Сейткалиевич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Курманбай Нагашибаевич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Жайлаубаев Сабит Курманович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Тулен Нагашибаевич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Булат Курмангалиевич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Жангабулов Амерхан Тюлегенович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Доспаков Асылхан Сарыбаевич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"Крымское"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"Сарыагаш"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"Ольшанское"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"Тобольское-1"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"ЛАРИ"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"Гришенское"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"Лига – 2010"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"Олимп"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"Влад-Агро"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"Колос" - фирма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 ДАЛА-98"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"Мак-С"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 – М"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"Просторы"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"Синегорское"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"Терек-М"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"Вега-спектр"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8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9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"Фрунзенское"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0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"Приаятское-2001"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1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"ПРИРЕЧЕНСКОЕ"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2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- Талап 2010"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3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"Алакульское"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4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"Имановка"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5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"Покровка"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6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"Баталинское"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7"/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"КОМАРОВА"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079"/>
        <w:gridCol w:w="2079"/>
        <w:gridCol w:w="3187"/>
        <w:gridCol w:w="3188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69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70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июль, часть августа)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 – июнь)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 (часть мая, июнь, часть августа, сентябрь)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71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июль, часть августа)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 – июнь)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 (часть мая, июнь, часть августа, сентябрь)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</w:tr>
    </w:tbl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4-очередность использования загонов в году.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8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Денисовском районе площадь сезонных пастбищ составляет 207792 гектар. В том числе земли сельскохозяйственного назначения 133829 гектаров, земли населенных пунктов 50611 гектаров, земли запаса 23352 гектаров.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15090).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 обводнительных каналов не имеется.</w:t>
      </w:r>
    </w:p>
    <w:bookmarkEnd w:id="178"/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1008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1136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1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92"/>
        <w:gridCol w:w="1137"/>
        <w:gridCol w:w="1137"/>
        <w:gridCol w:w="1137"/>
        <w:gridCol w:w="1137"/>
        <w:gridCol w:w="1293"/>
        <w:gridCol w:w="1293"/>
        <w:gridCol w:w="1293"/>
        <w:gridCol w:w="1293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8"/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за­гонов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Зааятский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7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– осень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