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cce4" w14:textId="332c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Диевского сельского округа Аулиекольского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14 мая 2018 года № 207. Зарегистрировано Департаментом юстиции Костанайской области 25 мая 2018 года № 7794. Утратило силу решением маслихата Аулиекольского района Костанайской области от 17 января 2020 года № 375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17.01.2020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села, поселка, сельских округов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сообщества",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Диевского сельского округа Аулиекольского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Диевского сельского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Аулиекольского района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Алтынсарин Ж.К.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2018 года № 207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Диевского сельского округа Аулиекольского района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Диевского сельского округа Аулиекольского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Аулиекольским районным маслихатом (далее – районный маслихат).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Диевского сельского округа и отчета об исполнении бюджета;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Диевского сельского округа (далее - аппарат акима сельского округа) по управлению коммунальной собственностью Диевского сельского округа (коммунальной собственностью местного самоуправления);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Диевского сельского округа;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Диевского сельского округа;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Диевского сельского округа;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Аулиекольского района (далее - аким района) кандидатур на должность акима Диевского сельского округа (далее - аким сельского округа) для дальнейшего внесения в районный маслихат для проведения выборов акима сельского округа;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территории Диевского сельского округа;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считается внесенным в повестку дня, если за него проголосовало большинство присутствующих членов собрания.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пяти рабочих дней.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районного маслихата.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