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b17d2e" w14:textId="0b17d2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государственного образовательного заказа на дошкольное воспитание и обучение, размера родительской платы на 2018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Аулиекольского района Костанайской области от 26 марта 2018 года № 40. Зарегистрировано Департаментом юстиции Костанайской области 18 апреля 2018 года № 7718.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8-1)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6, </w:t>
      </w:r>
      <w:r>
        <w:rPr>
          <w:rFonts w:ascii="Times New Roman"/>
          <w:b w:val="false"/>
          <w:i w:val="false"/>
          <w:color w:val="000000"/>
          <w:sz w:val="28"/>
        </w:rPr>
        <w:t>пункта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62 Закона Республики Казахстан от 27 июля 2007 года "Об образовании", акимат Аулиекольского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государственный образовательный заказ на дошкольное воспитание и обучение, размер родительской платы в дошкольных организациях образования Аулиекольского района на 2018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образования акимата Аулиекольского района"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территориальном органе юстиции;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постановления акимата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постановления на интернет-ресурсе акимата Аулиекольского района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Аулиекольского района по социальным вопросам.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Ж.Таукенов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марта 2018 года № 40</w:t>
            </w:r>
          </w:p>
        </w:tc>
      </w:tr>
    </w:tbl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Государственный образовательный заказ на дошкольное воспитание и обучение, размер родительской платы в дошкольных организациях образования Аулиекольского района на 2018 год</w:t>
      </w:r>
    </w:p>
    <w:bookmarkEnd w:id="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9"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Административно-территориальное расположение организаций дошкольного воспитания и обучения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 дошкольного воспитания и обучения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Государственный образовательный заказ на дошкольное воспитание и обучение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родительской платы в дошкольных организациях образования в месяц (тенге)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воспитанников организаций дошкольного воспитания и обучения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Средняя стоимость расходов на одного воспитанника в месяц (тенге)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 село Аулиеколь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"Аулиекольский детский сад "Айгөлек" акимата Аулиекольского района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11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 село Аулиеколь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"Детский сад "Акбота" акимата Аулиекольского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12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 село Аманкарагай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Государственное коммунальное казенное предприятие "Аманкарагайский детский сад "Бөбек" акимата Аулиекольского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1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 село Кушмурун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"Кушмурунский детский сад" акимата Аулиекольского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 70000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 село Кушмурун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"Кушмурунский детский сад "Балапан" акимата Аулиекольского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37365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1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 село Кушмурун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"Кушмурунский детский сад "Қарлығаш" акимата Аулиекольского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 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 село Новонежинка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Государственное коммунальное казенное предприятие "Новонежинский детский сад "Балдәурен" акимата Аулиекольского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29530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6000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 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Аулиекольский район село Аулиеколь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Мини-центр с полным днем пребывания при государственном учреждении "Аулиекольская начальная школа" отдела образования акимата Аулиекольского района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трех лет 6500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трех до семи лет 7000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