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a3a81" w14:textId="c6a3a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Амангельдинского района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25 декабря 2018 года № 253. Зарегистрировано Департаментом юстиции Костанайской области 26 декабря 2018 года № 8197.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Амангельдинский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Амангельдинского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доходы – 3 817 827,9 тысячи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278 740,0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25 713,9 тысяча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16 512,0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3 496 862,0 тысячи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3 835 729,0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28 607,0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37 875,0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9 268,0 тысяч тенге;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-46 508,1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46 508,1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Амангельдинского района Костанайской области от 12.11.2019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2019–2021 годы предусмотрены объемы субвенций, передаваемых из районного бюджета бюджетам поселков, сел, сельских округов Амангельдинского района, в том числе: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2019 год Амангельдинскому сельскому округу – 145388,0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2020 год Амангельдинскому сельскому округу – 146511,0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2021 год Амангельдинскому сельскому округу – 147400,0 тысяч тенге.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2019 год предусмотрено поступление целевых текущих трансфертов и целевых трансфертов на развитие из республиканского и областного бюджетов, в том числе: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сельских населенных пунктах;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компенсацию потерь в связи со снижением налоговой нагрузки низкооплачиваемых работников для повышения размера их заработной платы;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консультантов по социальной работе и ассистентов в центрах занятости населения;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инвалидов в Республике Казахстан;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рынка труда;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учителям, прошедшим стажировку по языковым курсам;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за замещение на период обучения основного сотрудника;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организаций образования, реализующих учебные программы начального, основного и общего среднего образования по обновленному содержанию образования;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финансирование приоритетных проектов транспортной инфраструктуры;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размеров должностных окладов педагогов-психологов школ;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квалификацию педагогического мастерства педагогам-психологам школ;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создание цифровой образовательной инфраструктуры;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электронной очереди в 1 класс;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краткосрочное профессиональное обучение рабочих кадров по востребованным на рынке труда профессиям и навыкам, включая обучение в мобильных центрах,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утилизацию биологических отходов с использованием инсинераторов;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возмещение расходов по найму (аренде) жилья для переселенцев и оралманов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2019 год предусмотрено бюджетные кредиты из республиканского бюджета для реализации мер социальной поддержки специалистов в сумме – 37875,0 тысяча тенге.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Амангельдинского района на 2019 год в сумме 2647,0 тысяч тенге.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Объем субвенции на 2019 год выделяемых из областного бюджета на районный бюджет – 2093154,0 тысяч тенге.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Объем бюджетных изъятий из бюджета района в областной бюджет не предусмотрено.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местных бюджетных программ, не подлежащих секвестру в процессе исполнения районного бюджета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перечень бюджетных программ поселков, сел, сельских округов Амангельдинского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на 2019-2021 годы распределение трансфертов органам местного самоуправления между селами, поселками, сельскими округами Амангельдинского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2019 года.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253</w:t>
            </w:r>
          </w:p>
        </w:tc>
      </w:tr>
    </w:tbl>
    <w:bookmarkStart w:name="z5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Амангельдинского района на 2019 год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Амангельдинского района Костанайской области от 12.11.2019 </w:t>
      </w:r>
      <w:r>
        <w:rPr>
          <w:rFonts w:ascii="Times New Roman"/>
          <w:b w:val="false"/>
          <w:i w:val="false"/>
          <w:color w:val="ff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3817827,9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3496862,0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1916904,1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1872892,8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1766840,4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 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-46508,1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46508,1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253</w:t>
            </w:r>
          </w:p>
        </w:tc>
      </w:tr>
    </w:tbl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Амангельдинского района на 2020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2250188,0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253</w:t>
            </w:r>
          </w:p>
        </w:tc>
      </w:tr>
    </w:tbl>
    <w:bookmarkStart w:name="z5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Амангельдинского района на 2021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2221292,0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253</w:t>
            </w:r>
          </w:p>
        </w:tc>
      </w:tr>
    </w:tbl>
    <w:bookmarkStart w:name="z5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районного бюджета на 2019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253</w:t>
            </w:r>
          </w:p>
        </w:tc>
      </w:tr>
    </w:tbl>
    <w:bookmarkStart w:name="z5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сел, сельских округов Амангельдинского района на 2019 год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маслихата Амангельдинского района Костанайской области от 12.11.2019 </w:t>
      </w:r>
      <w:r>
        <w:rPr>
          <w:rFonts w:ascii="Times New Roman"/>
          <w:b w:val="false"/>
          <w:i w:val="false"/>
          <w:color w:val="ff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Амантогайского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Аксай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Тасты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Кабыргинского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Уштогайского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Кумкешуского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Байгабылского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Карынсалдинского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Урпекского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13361,1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253</w:t>
            </w:r>
          </w:p>
        </w:tc>
      </w:tr>
    </w:tbl>
    <w:bookmarkStart w:name="z6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сел, сельских округов Амангельдинского района на 2020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Амантогайского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Аксай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Тасты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Кабыргинского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Уштогайского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Кумкешуского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Байгабылского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Карынсалдинского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Урпекского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253</w:t>
            </w:r>
          </w:p>
        </w:tc>
      </w:tr>
    </w:tbl>
    <w:bookmarkStart w:name="z6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сел, сельских округов Амангельдинского района на 2021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Амантогайского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Аксай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Тасты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Кабыргинского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Уштогайского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Кумкешуского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Байгабылского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Карынсалдинского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Урпекского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253</w:t>
            </w:r>
          </w:p>
        </w:tc>
      </w:tr>
    </w:tbl>
    <w:bookmarkStart w:name="z6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селами, поселками, сельскими округами Амангельдинского района на 2019 год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– в редакции решения маслихата Амангельдинского района Костанайской области от 05.09.2019 </w:t>
      </w:r>
      <w:r>
        <w:rPr>
          <w:rFonts w:ascii="Times New Roman"/>
          <w:b w:val="false"/>
          <w:i w:val="false"/>
          <w:color w:val="ff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Амантогайского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Аксай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Тасты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Кабыргинского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Уштогайского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Кумкешуского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Байгабылского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Карынсалдинского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Урпекского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253</w:t>
            </w:r>
          </w:p>
        </w:tc>
      </w:tr>
    </w:tbl>
    <w:bookmarkStart w:name="z6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селами, поселками, сельскими округами Амангельдинского района на 2020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Амантогайского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Аксай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Тасты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Кабыргинского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Уштогайского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Кумкешуского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Байгабылского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Карынсалдинского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Урпекского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253</w:t>
            </w:r>
          </w:p>
        </w:tc>
      </w:tr>
    </w:tbl>
    <w:bookmarkStart w:name="z6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селами, поселками, сельскими округами Амангельдинского района на 2021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Амантогайского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Аксай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Тасты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Кабыргинского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Уштогайского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Кумкешуского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Байгабылского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Карынсалдинского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Урпекского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