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a3fa" w14:textId="fd8a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5 июня 2018 года № 60. Зарегистрировано Департаментом юстиции Костанайской области 14 июня 2018 года № 7849.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Амангельдинского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Амангельдинского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государственного учреждения "Аппарата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"Каламкас" государственного учреждения "Аппарата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"Жупар" государственного учреждения "Аппарата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Урпек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"Амантогайская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общеобразовательная школа имени А. Нурманова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Жалдама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"Жалдаминская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"Буйректальская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общеобразовательная школа имени Н. Мейирманова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Уштогай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"Рассветская основная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рйон село Кумкешу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"Кумкешуская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