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4490" w14:textId="919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6 апреля 2018 года № 30. Зарегистрировано Департаментом юстиции Костанайской области 13 апреля 2018 года № 7705. Утратило силу постановлением акимата Амангельдинского района Костанайской области от 4 декабря 2025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 акимата Амангельдинского района Костанайской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Амангельдинского района от 28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 (зарегистрировано в Реестре государственной регистрации нормативных правовых актов под № 6956, опубликовано 11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Амангельдинского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постановления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30</w:t>
            </w:r>
          </w:p>
        </w:tc>
      </w:tr>
    </w:tbl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местных исполнительных органов Амангельдинского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Амангельдинского района Костанайской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Амангельдинского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местных исполнительных органов Амангельдинского района (далее – административные государственные служащие корпуса "Б").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служащих корпуса "Б" методом ранжирования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по методу 360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проведения калибровочных сессий и предоставления обратной связи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