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eb9c" w14:textId="9e6e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19 марта 2018 года № 199. Зарегистрировано Департаментом юстиции Костанайской области 9 апреля 2018 года № 7674.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Амангельдинский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Амангельдинского района Костанайской области от 09.10.2025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(зарегистрированно в Реестре государственной регистрации нормативных правовых актов за № 6957, опубликованного 7 апреля 2017 года в районной газете "Аманкелді арайы").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Нурханова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</w:t>
      </w:r>
    </w:p>
    <w:bookmarkEnd w:id="4"/>
    <w:bookmarkStart w:name="z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решения маслихата Амангельдинского района Костанайской области от 09.10.2025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"Аппарат Узункольского районного маслихата", в которых введена система автоматизированной оценки проводится с учетом особенностей, определенными внутренними документами данных государственного органа.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организационным отделом государственного учреждения "Аппарат Амангельдинского районного маслихата" (далее – организационный отдел), в том числе посредством информационной системы.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организационном отделе в течение трех лет со дня завершения оценки, а также в информационной системе.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организационным отделом при содействии всех заинтересованных лиц и сторон.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организационного отдела обеспечивает: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организационным отделом через информационную систему.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Организационный отдел организовывает деятельность калибровочной сессии.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Организационный отдел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(оцениваемый период)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качественное исполнение задач и поручений в курируемых подразделениях;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оперативность исполнения;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bookmarkEnd w:id="88"/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bookmarkEnd w:id="89"/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bookmarkEnd w:id="90"/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эффективно действовать в условиях неопределенности;</w:t>
            </w:r>
          </w:p>
          <w:bookmarkEnd w:id="91"/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3"/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bookmarkEnd w:id="94"/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bookmarkEnd w:id="95"/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</w:t>
            </w:r>
          </w:p>
          <w:bookmarkEnd w:id="96"/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информационной безопасности;</w:t>
            </w:r>
          </w:p>
          <w:bookmarkEnd w:id="97"/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9"/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bookmarkEnd w:id="100"/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2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(оцениваемый период)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8"/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bookmarkEnd w:id="119"/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bookmarkEnd w:id="120"/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22"/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bookmarkEnd w:id="123"/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bookmarkEnd w:id="124"/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</w:t>
            </w:r>
          </w:p>
          <w:bookmarkEnd w:id="125"/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информационной безопасности;</w:t>
            </w:r>
          </w:p>
          <w:bookmarkEnd w:id="126"/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bookmarkEnd w:id="127"/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29"/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bookmarkEnd w:id="130"/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 (удостоверенная с помощью электронной цифровой подписи)</w:t>
      </w:r>
    </w:p>
    <w:bookmarkEnd w:id="136"/>
    <w:bookmarkStart w:name="z15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Дата __________________________________________________________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