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7946" w14:textId="1bd7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134 "О районном бюджете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ноября 2018 года № 196. Зарегистрировано Департаментом юстиции Костанайской области 22 ноября 2018 года № 8118.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2018-2020 годы" (зарегистрированного в Реестре государственной регистрации нормативных правовых актов за № 7447, опубликовано 15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2237954,7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503983,0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4501,0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1722331,7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2246516,3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68914,0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86417,0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17503,0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- 77475,6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77475,6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Пшиченко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