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beef2d" w14:textId="bbeef2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норматива отчисления части чистого дохода коммунальных государственных предприятий Алтынсаринского района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Алтынсаринского района Костанайской области от 5 марта 2018 года № 36. Зарегистрировано Департаментом юстиции Костанайской области 30 марта 2018 года № 7638. Утратило силу постановлением акимата Алтынсаринского района Костанайской области от 2 марта 2026 года № 25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Алтынсаринского района Костанайской области от 02.03.2026 </w:t>
      </w:r>
      <w:r>
        <w:rPr>
          <w:rFonts w:ascii="Times New Roman"/>
          <w:b w:val="false"/>
          <w:i w:val="false"/>
          <w:color w:val="ff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Казахстан", с </w:t>
      </w:r>
      <w:r>
        <w:rPr>
          <w:rFonts w:ascii="Times New Roman"/>
          <w:b w:val="false"/>
          <w:i w:val="false"/>
          <w:color w:val="000000"/>
          <w:sz w:val="28"/>
        </w:rPr>
        <w:t>пунктом 2 статьи</w:t>
      </w:r>
      <w:r>
        <w:rPr>
          <w:rFonts w:ascii="Times New Roman"/>
          <w:b w:val="false"/>
          <w:i w:val="false"/>
          <w:color w:val="000000"/>
          <w:sz w:val="28"/>
        </w:rPr>
        <w:t xml:space="preserve"> 140 Закона Республики Казахстан от 1 марта 2011 года "О государственном имуществе" акимат Алтынсаринского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норматив отчисления части чистого дохода коммунальных государственных предприятий Алтынсаринского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"Отдел экономики и финансов акимата Алтынсаринского района"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территориальном органе юстиции;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постановления акимата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Алтынсаринского района после его официального опубликования.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Алтынсаринского района.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акима Алтынсаринского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У. Нургазин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марта 2018 года № 36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Норматив отчисления части чистого дохода коммунальных государственных предприятий Алтынсаринского района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 отчисления части чистого дохода коммунальных государственных предприятий Алтынсаринского района в районный бюджет определяется следующим образом: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чистый доход до 3000000 тенге</w:t>
            </w:r>
          </w:p>
          <w:bookmarkEnd w:id="1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процентов с суммы чистого дохода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