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96dd" w14:textId="5129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2017 года № 142 "О бюджете города Аркалыка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2018 года № 163. Зарегистрировано Департаментом юстиции Костанайской области 16 апреля 2018 года № 7706.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2018-2020 годы" (зарегистрировано в Реестре государственной регистрации нормативных правовых актов за № 7461,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5095351,4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1817990,0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213635,0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44205,0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3019521,4 тысячи тенге, из них объем субвенций – 2279684,0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5170018,5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-127624,0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145662,0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52956,9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- 52956,9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18038,0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145662,0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74667,1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2018 год предусмотрен объем целевых текущих трансфертов из республиканского бюджета в сумме 150296,0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в сумме 9450,0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в сумме 4582,0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57648,0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9030,0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2012–2018 годы в сумме 13171,0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в сумме 279,0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56136,0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2018 год предусмотрен объем целевых текущих трансфертов из областного бюджета в сумме 588541,4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3 имени Б. Майлина отдела образования акимата города Аркалыка" в сумме 89927,2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17758,0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детского сада "Балдырган" на 150 мест в сумме 45736,0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2017-2021 годы в сумме 19021,0 тысяча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"Центр социальной адаптации для женщин, подростков и детей" по адресу: город Аркалык, улица Горбачева, 34 в сумме 21050,0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299905,0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города Аркалыка в сумме 63757,0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1914,0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5306,0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здания государственного учреждения "Средняя общеобразовательная школа № 5 имени М. Ауезова отдела образования акимата города Аркалыка" в сумме 4899,7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подключения организаций образования к высокоскоростному Интернету в сумме 10932,5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по обновленному содержанию в сумме 3661,0 тысяча тенге.";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города на 2018 год предусмотрен объем целевых трансфертов из областного бюджета на развитие в сумме 1000,0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1000,0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Турсынова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Кубеков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Гайдаренко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30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142</w:t>
            </w:r>
          </w:p>
        </w:tc>
      </w:tr>
    </w:tbl>
    <w:bookmarkStart w:name="z51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