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09deb" w14:textId="d909d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Костаная от 15 декабря 2017 года № 3675 "Об утверждении государственного образовательного заказа на дошкольное воспитание и обучение, размера родительской платы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21 ноября 2018 года № 3275. Зарегистрировано Департаментом юстиции Костанайской области 22 ноября 2018 года № 8113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6 </w:t>
      </w:r>
      <w:r>
        <w:rPr>
          <w:rFonts w:ascii="Times New Roman"/>
          <w:b w:val="false"/>
          <w:i w:val="false"/>
          <w:color w:val="000000"/>
          <w:sz w:val="28"/>
        </w:rPr>
        <w:t>статьи 62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Костаная "Об утверждении государственного образовательного заказа на дошкольное воспитание и обучение, размера родительской платы на 2018 год" от 15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3675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7422, опубликован 27 декабря 2017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акимата города Костаная"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города Костаная;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 - ресурсе акимата города Костаная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Костаная по социальным вопросам.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города Костанай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Костаная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Костаная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3675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дошкольных организациях образования города Костаная на 2018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1009"/>
        <w:gridCol w:w="3794"/>
        <w:gridCol w:w="859"/>
        <w:gridCol w:w="1647"/>
        <w:gridCol w:w="4360"/>
      </w:tblGrid>
      <w:tr>
        <w:trPr>
          <w:trHeight w:val="30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3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4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"Бобек-Костанай"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26536,3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"Родители и дети средней школы № 22 города Костаная"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26536,3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"Детское дошкольное учреждение Ақ Желкен"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26536,3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"УроМед"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26536,3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"Жастык"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26536,3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"Союз родителей-медицинских работников"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26536,3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"Ақбулақ-Монтессори"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26536,3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"Школа-сад гимназия города Костаная"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26536,3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"Большевичка"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26536,3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"Айгерим-Ай"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26536,3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"Аяна 2011"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26536,3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АБВГДейка"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26536,3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"Антошка"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26536,3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 ерке и К"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26536,3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"ИРИНА И К"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26536,3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"Алина плюс"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26536,3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"Бөбек" города Костаная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26536,3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"Aniretake 2010"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26536,3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"Ofsted"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26541,0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"Үндестік"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26536,3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"Солнышко" Детский сад"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26536,3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"ДИВныйОтдых"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26536,3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"Мини-центр развития и обучения детей "Школа для малышей Елены Тереховой"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26536,3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"Товарищество с ограниченной ответственностью "ТОО "Непоседа""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26536,3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"Ардан"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26536,3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 акимата города Костаная отдела образования акимата города Костаная"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38922,0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2 акимата города Костаная отдела образования акимата города Костаная"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26620,5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3 акимата города Костаная отдела образования акимата города Костаная"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23133,3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"Детский-сад № 4 акимата города Костаная отдела образования акимата города Костаная"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26035,5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5 акимата города Костаная отдела образования акимата города Костаная"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26535,6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6 акимата города Костаная отдела образования акимата города Костаная"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22899,1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7 акимата города Костаная отдела образования акимата города Костаная"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24034,6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8 акимата города Костаная отдела образования акимата города Костаная"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24175,0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9 акимата города Костаная отдела образования акимата города Костаная"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26526,9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11 акимата города Костаная отдела образования акимата города Костаная"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24828,4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12 акимата города Костаная отдела образования акимата города Костаная"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26964,4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13 акимата города Костаная отдела образования акимата города Костаная"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25760,8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14 акимата города Костаная отдела образования акимата города Костаная"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24979,8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15 акимата города Костаная отдела образования акимата города Костаная"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27300,3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16 акимата города Костаная отдела образования акимата города Костаная"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25323,8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17 отдела образования акимата города Костаная"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26104,8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18 отдела образования акимата города Костаная"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26267,6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27 акимата города Костаная отдела образования акимата города Костаная"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26474,2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40 акимата города Костаная отдела образования акимата города Костаная"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25353,1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44 акимата города Костаная отдела образования акимата города Костаная"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28291,7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51 акимата города Костаная отдела образования акимата города Костаная"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27045,0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54 акимата города Костаная отдела образования акимата города Костаная"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32662,5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61 акимата города Костаная отдела образования акимата города Костаная"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25618,4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69 акимата города Костаная отдела образования акимата города Костаная"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51429,8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- 10648 от 3 лет - 12870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"Средняя школа № 15 отдела образования акимата города Костаная"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7077,0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"Средняя школа № 15 отдела образования акимата города Костаная"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24359,0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"Средняя школа № 30 отдела образования акимата города Костаная"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7077,0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"Средняя школа № 115 отдела образования акимата города Костаная"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7077,0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Государственное учреждение "Средняя школа № 122 отдела образования акимата города Костаная"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7077,0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"Основная общеобразовательная школа № 13 отдела образования акимата города Костаная"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7077,0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"Основная общеобразовательная школа № 25 отдела образования акимата города Костаная"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7077,0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"Чапаевская основная школа отдела образования акимата города Костаная"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7077,0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